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711257596"/>
        <w:lock w:val="sdtLocked"/>
        <w:placeholder>
          <w:docPart w:val="CD16CB2138A14C7B97F5FA8534E5BD78"/>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0BD4810E" w14:textId="3D8260DC" w:rsidR="003A0A9E" w:rsidRDefault="00154C96" w:rsidP="00154C96">
          <w:pPr>
            <w:pStyle w:val="KTZH-LayoutProjektname-Box"/>
            <w:framePr w:wrap="notBeside" w:hAnchor="page" w:x="2431" w:y="1151"/>
          </w:pPr>
          <w:r w:rsidRPr="00154C96">
            <w:rPr>
              <w:rStyle w:val="Platzhaltertext"/>
              <w:sz w:val="32"/>
              <w:szCs w:val="32"/>
            </w:rPr>
            <w:t>Direktion wählen…</w:t>
          </w:r>
        </w:p>
      </w:sdtContent>
    </w:sdt>
    <w:sdt>
      <w:sdtPr>
        <w:alias w:val="Amt"/>
        <w:tag w:val="KTZH-Amt"/>
        <w:id w:val="-1821493405"/>
        <w:lock w:val="sdtLocked"/>
        <w:showingPlcHdr/>
        <w:text w:multiLine="1"/>
      </w:sdtPr>
      <w:sdtEndPr/>
      <w:sdtContent>
        <w:p w14:paraId="47D17662" w14:textId="2556CAA7" w:rsidR="00154C96" w:rsidRPr="00B70027" w:rsidRDefault="00154C96" w:rsidP="00154C96">
          <w:pPr>
            <w:pStyle w:val="KTZH-LayoutInfo3-Page1"/>
            <w:framePr w:w="8505" w:wrap="notBeside" w:vAnchor="page" w:hAnchor="page" w:x="2431" w:y="1151" w:anchorLock="1"/>
          </w:pPr>
          <w:r>
            <w:rPr>
              <w:rStyle w:val="Platzhaltertext"/>
            </w:rPr>
            <w:t>Amt einfügen…</w:t>
          </w:r>
        </w:p>
      </w:sdtContent>
    </w:sdt>
    <w:bookmarkStart w:id="0" w:name="_Toc215570489"/>
    <w:bookmarkStart w:id="1" w:name="_Toc237862671"/>
    <w:p w14:paraId="7DD57FDA" w14:textId="5D5955F9" w:rsidR="00154C96" w:rsidRPr="003879C4" w:rsidRDefault="00D07822" w:rsidP="00154C96">
      <w:pPr>
        <w:rPr>
          <w:rStyle w:val="berschrift1Zchn"/>
          <w:sz w:val="32"/>
        </w:rPr>
      </w:pPr>
      <w:sdt>
        <w:sdtPr>
          <w:rPr>
            <w:rStyle w:val="berschrift1Zchn"/>
            <w:sz w:val="32"/>
          </w:rPr>
          <w:alias w:val="Titel (Dok-Eigenschaft)"/>
          <w:tag w:val="KTZH-Titel"/>
          <w:id w:val="-1012607253"/>
          <w:lock w:val="sdtLocked"/>
          <w:placeholder>
            <w:docPart w:val="67ABB0987C2142279558154B0DC3959A"/>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154C96" w:rsidRPr="003879C4">
            <w:rPr>
              <w:rStyle w:val="berschrift1Zchn"/>
              <w:sz w:val="32"/>
            </w:rPr>
            <w:t>Betriebshandbuch</w:t>
          </w:r>
        </w:sdtContent>
      </w:sdt>
      <w:bookmarkEnd w:id="0"/>
      <w:bookmarkEnd w:id="1"/>
    </w:p>
    <w:p w14:paraId="0296DB4A" w14:textId="77777777" w:rsidR="00154C96" w:rsidRDefault="00D07822" w:rsidP="00154C96">
      <w:pPr>
        <w:pStyle w:val="KTZH-LayoutProjektname"/>
      </w:pPr>
      <w:sdt>
        <w:sdtPr>
          <w:rPr>
            <w:rStyle w:val="Formatvorlage1"/>
          </w:rPr>
          <w:alias w:val="Projektname (Dok-Eigenschaft)"/>
          <w:tag w:val="KTZH-Projektname"/>
          <w:id w:val="-1947616790"/>
          <w:lock w:val="sdtLocked"/>
          <w:placeholder>
            <w:docPart w:val="821DFD268B64419AAA37CAE0572BE715"/>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sz w:val="21"/>
          </w:rPr>
        </w:sdtEndPr>
        <w:sdtContent>
          <w:r w:rsidR="00154C96" w:rsidRPr="00E54B76">
            <w:rPr>
              <w:rStyle w:val="Platzhaltertext"/>
            </w:rPr>
            <w:t>[</w:t>
          </w:r>
          <w:r w:rsidR="00154C96">
            <w:rPr>
              <w:rStyle w:val="Platzhaltertext"/>
            </w:rPr>
            <w:t>Projektname einfügen…</w:t>
          </w:r>
          <w:r w:rsidR="00154C96" w:rsidRPr="00E54B76">
            <w:rPr>
              <w:rStyle w:val="Platzhaltertext"/>
            </w:rPr>
            <w:t>]</w:t>
          </w:r>
        </w:sdtContent>
      </w:sdt>
    </w:p>
    <w:p w14:paraId="70675A8E" w14:textId="77777777" w:rsidR="00154C96" w:rsidRPr="0047316D" w:rsidRDefault="00154C96" w:rsidP="00154C96">
      <w:pPr>
        <w:pStyle w:val="KTZH-LayoutMarginale"/>
        <w:framePr w:wrap="around"/>
        <w:rPr>
          <w:sz w:val="22"/>
          <w:szCs w:val="22"/>
        </w:rPr>
      </w:pPr>
      <w:r w:rsidRPr="0047316D">
        <w:rPr>
          <w:sz w:val="22"/>
          <w:szCs w:val="22"/>
        </w:rPr>
        <w:t>Auftraggeber/in</w:t>
      </w:r>
    </w:p>
    <w:sdt>
      <w:sdtPr>
        <w:rPr>
          <w:rStyle w:val="Formatvorlage2"/>
        </w:rPr>
        <w:alias w:val="Auftraggeber/in"/>
        <w:tag w:val="KTZH-Auftraggeber/in"/>
        <w:id w:val="918376838"/>
        <w:lock w:val="sdtLocked"/>
        <w:placeholder>
          <w:docPart w:val="A75F8116F6A549598AB6077EC051282A"/>
        </w:placeholder>
        <w:showingPlcHdr/>
        <w:text w:multiLine="1"/>
      </w:sdtPr>
      <w:sdtEndPr>
        <w:rPr>
          <w:rStyle w:val="Absatz-Standardschriftart"/>
          <w:sz w:val="21"/>
        </w:rPr>
      </w:sdtEndPr>
      <w:sdtContent>
        <w:p w14:paraId="4809EE07" w14:textId="77777777" w:rsidR="00154C96" w:rsidRDefault="00154C96" w:rsidP="00154C96">
          <w:pPr>
            <w:pStyle w:val="KTZH-LayoutMetadaten"/>
          </w:pPr>
          <w:r>
            <w:rPr>
              <w:rStyle w:val="Platzhaltertext"/>
            </w:rPr>
            <w:t>Auftraggeber/in einfügen…</w:t>
          </w:r>
        </w:p>
      </w:sdtContent>
    </w:sdt>
    <w:p w14:paraId="3FFD5770" w14:textId="77777777" w:rsidR="00154C96" w:rsidRPr="0047316D" w:rsidRDefault="00154C96" w:rsidP="00154C96">
      <w:pPr>
        <w:pStyle w:val="KTZH-LayoutMarginale"/>
        <w:framePr w:wrap="around"/>
        <w:rPr>
          <w:sz w:val="22"/>
          <w:szCs w:val="22"/>
        </w:rPr>
      </w:pPr>
      <w:r w:rsidRPr="0047316D">
        <w:rPr>
          <w:sz w:val="22"/>
          <w:szCs w:val="22"/>
        </w:rPr>
        <w:t>Projektleiter/in</w:t>
      </w:r>
    </w:p>
    <w:sdt>
      <w:sdtPr>
        <w:rPr>
          <w:rStyle w:val="Formatvorlage4"/>
        </w:rPr>
        <w:alias w:val="Projektleiter/in"/>
        <w:tag w:val="KTZH-Projektleiter/in"/>
        <w:id w:val="-1635627549"/>
        <w:lock w:val="sdtLocked"/>
        <w:placeholder>
          <w:docPart w:val="BA76415391A1479D82A3745AEE9A0017"/>
        </w:placeholder>
        <w:showingPlcHdr/>
        <w:text w:multiLine="1"/>
      </w:sdtPr>
      <w:sdtEndPr>
        <w:rPr>
          <w:rStyle w:val="Absatz-Standardschriftart"/>
          <w:sz w:val="21"/>
        </w:rPr>
      </w:sdtEndPr>
      <w:sdtContent>
        <w:p w14:paraId="751035CE" w14:textId="77777777" w:rsidR="00154C96" w:rsidRDefault="00154C96" w:rsidP="00154C96">
          <w:pPr>
            <w:pStyle w:val="KTZH-LayoutMetadaten"/>
          </w:pPr>
          <w:r>
            <w:rPr>
              <w:rStyle w:val="Platzhaltertext"/>
            </w:rPr>
            <w:t>Projektleiter/in einfügen…</w:t>
          </w:r>
        </w:p>
      </w:sdtContent>
    </w:sdt>
    <w:p w14:paraId="09ED230A" w14:textId="77777777" w:rsidR="00154C96" w:rsidRPr="0047316D" w:rsidRDefault="00154C96" w:rsidP="00154C96">
      <w:pPr>
        <w:pStyle w:val="KTZH-LayoutMarginale"/>
        <w:framePr w:wrap="around"/>
        <w:rPr>
          <w:sz w:val="22"/>
          <w:szCs w:val="22"/>
        </w:rPr>
      </w:pPr>
      <w:r w:rsidRPr="0047316D">
        <w:rPr>
          <w:sz w:val="22"/>
          <w:szCs w:val="22"/>
        </w:rPr>
        <w:t>Status</w:t>
      </w:r>
    </w:p>
    <w:sdt>
      <w:sdtPr>
        <w:rPr>
          <w:rStyle w:val="Formatvorlage5"/>
        </w:rPr>
        <w:alias w:val="Status"/>
        <w:tag w:val="Status"/>
        <w:id w:val="1092124244"/>
        <w:placeholder>
          <w:docPart w:val="F55760B691724B09BB23FE04D604984B"/>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5"/>
        </w:rPr>
      </w:sdtEndPr>
      <w:sdtContent>
        <w:p w14:paraId="6965EC34" w14:textId="77777777" w:rsidR="00154C96" w:rsidRDefault="00154C96" w:rsidP="00154C96">
          <w:pPr>
            <w:pStyle w:val="KTZH-LayoutMetadaten"/>
          </w:pPr>
          <w:r w:rsidRPr="00576E4B">
            <w:rPr>
              <w:rStyle w:val="Formatvorlage5"/>
            </w:rPr>
            <w:t>in Arbeit</w:t>
          </w:r>
        </w:p>
      </w:sdtContent>
    </w:sdt>
    <w:p w14:paraId="0623823A" w14:textId="77777777" w:rsidR="00154C96" w:rsidRPr="0047316D" w:rsidRDefault="00154C96" w:rsidP="00154C96">
      <w:pPr>
        <w:pStyle w:val="KTZH-LayoutMarginale"/>
        <w:framePr w:wrap="around"/>
        <w:rPr>
          <w:sz w:val="22"/>
          <w:szCs w:val="22"/>
        </w:rPr>
      </w:pPr>
      <w:r w:rsidRPr="0047316D">
        <w:rPr>
          <w:sz w:val="22"/>
          <w:szCs w:val="22"/>
        </w:rPr>
        <w:t>Klassifizierung</w:t>
      </w:r>
    </w:p>
    <w:p w14:paraId="1A8932AA" w14:textId="2DA57947" w:rsidR="00154C96" w:rsidRPr="00723170" w:rsidRDefault="00D07822" w:rsidP="0073141A">
      <w:pPr>
        <w:pStyle w:val="KTZH-LayoutMetadaten"/>
        <w:tabs>
          <w:tab w:val="left" w:pos="3040"/>
        </w:tabs>
      </w:pPr>
      <w:sdt>
        <w:sdtPr>
          <w:rPr>
            <w:rStyle w:val="Formatvorlage6"/>
          </w:rPr>
          <w:alias w:val="Klassifizierung"/>
          <w:tag w:val="Klassifizierung"/>
          <w:id w:val="-1681420117"/>
          <w:placeholder>
            <w:docPart w:val="AC4CDCC395BD40FBBC4D5556DBAE6C30"/>
          </w:placeholder>
          <w:comboBox>
            <w:listItem w:value="Bitte wählen..."/>
            <w:listItem w:displayText="Öffentlich" w:value="Öffentlich"/>
            <w:listItem w:displayText="Intern" w:value="Intern"/>
            <w:listItem w:displayText="Vertraulich" w:value="Vertraulich"/>
            <w:listItem w:displayText="Geheim" w:value="Geheim"/>
          </w:comboBox>
        </w:sdtPr>
        <w:sdtEndPr>
          <w:rPr>
            <w:rStyle w:val="Formatvorlage6"/>
          </w:rPr>
        </w:sdtEndPr>
        <w:sdtContent>
          <w:r w:rsidR="00154C96" w:rsidRPr="00576E4B">
            <w:rPr>
              <w:rStyle w:val="Formatvorlage6"/>
            </w:rPr>
            <w:t>Intern</w:t>
          </w:r>
        </w:sdtContent>
      </w:sdt>
    </w:p>
    <w:p w14:paraId="1063626D" w14:textId="77777777" w:rsidR="007A423D" w:rsidRDefault="007A423D" w:rsidP="00257BB3">
      <w:pPr>
        <w:pStyle w:val="berschrift2"/>
        <w:numPr>
          <w:ilvl w:val="0"/>
          <w:numId w:val="0"/>
        </w:numPr>
      </w:pPr>
      <w:bookmarkStart w:id="2" w:name="_Toc237862672"/>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03D40DFD"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4FC3A133" w14:textId="77777777" w:rsidR="00F660C1" w:rsidRDefault="0057016D" w:rsidP="00154C96">
            <w:pPr>
              <w:pStyle w:val="Text8ptKTZH"/>
            </w:pPr>
            <w:r w:rsidRPr="0057016D">
              <w:t>Datum</w:t>
            </w:r>
          </w:p>
        </w:tc>
        <w:tc>
          <w:tcPr>
            <w:tcW w:w="1134" w:type="dxa"/>
          </w:tcPr>
          <w:p w14:paraId="1F0C04CF" w14:textId="77777777" w:rsidR="00F660C1" w:rsidRDefault="0057016D" w:rsidP="00154C96">
            <w:pPr>
              <w:pStyle w:val="Text8ptKTZH"/>
            </w:pPr>
            <w:r w:rsidRPr="0057016D">
              <w:t>Version</w:t>
            </w:r>
          </w:p>
        </w:tc>
        <w:tc>
          <w:tcPr>
            <w:tcW w:w="3827" w:type="dxa"/>
          </w:tcPr>
          <w:p w14:paraId="2B214687" w14:textId="77777777" w:rsidR="00F660C1" w:rsidRDefault="0057016D" w:rsidP="00154C96">
            <w:pPr>
              <w:pStyle w:val="Text8ptKTZH"/>
            </w:pPr>
            <w:r w:rsidRPr="0057016D">
              <w:t>Änderung</w:t>
            </w:r>
          </w:p>
        </w:tc>
        <w:tc>
          <w:tcPr>
            <w:tcW w:w="2268" w:type="dxa"/>
          </w:tcPr>
          <w:p w14:paraId="369B6DE7" w14:textId="77777777" w:rsidR="00F660C1" w:rsidRDefault="0057016D" w:rsidP="00154C96">
            <w:pPr>
              <w:pStyle w:val="Text8ptKTZH"/>
            </w:pPr>
            <w:r w:rsidRPr="0057016D">
              <w:t>Autor/in</w:t>
            </w:r>
          </w:p>
        </w:tc>
      </w:tr>
      <w:tr w:rsidR="00F660C1" w14:paraId="54124511"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D8D7FCD6E27541B6A7010EE41E7374BE"/>
            </w:placeholder>
            <w:showingPlcHdr/>
            <w:date>
              <w:dateFormat w:val="dd.MM.yyyy"/>
              <w:lid w:val="de-CH"/>
              <w:storeMappedDataAs w:val="dateTime"/>
              <w:calendar w:val="gregorian"/>
            </w:date>
          </w:sdtPr>
          <w:sdtEndPr/>
          <w:sdtContent>
            <w:tc>
              <w:tcPr>
                <w:tcW w:w="1276" w:type="dxa"/>
              </w:tcPr>
              <w:p w14:paraId="792958EE" w14:textId="77777777" w:rsidR="00F660C1" w:rsidRDefault="008505A6" w:rsidP="00452E47">
                <w:r w:rsidRPr="004969F9">
                  <w:rPr>
                    <w:rStyle w:val="Platzhaltertext"/>
                  </w:rPr>
                  <w:t>Datum</w:t>
                </w:r>
                <w:r>
                  <w:rPr>
                    <w:rStyle w:val="Platzhaltertext"/>
                  </w:rPr>
                  <w:t>…</w:t>
                </w:r>
              </w:p>
            </w:tc>
          </w:sdtContent>
        </w:sdt>
        <w:tc>
          <w:tcPr>
            <w:tcW w:w="1134" w:type="dxa"/>
          </w:tcPr>
          <w:p w14:paraId="4245A13D" w14:textId="77777777" w:rsidR="00F660C1" w:rsidRDefault="008505A6" w:rsidP="00452E47">
            <w:r>
              <w:t>0.1</w:t>
            </w:r>
          </w:p>
        </w:tc>
        <w:sdt>
          <w:sdtPr>
            <w:alias w:val="Änderung"/>
            <w:tag w:val="Änderung"/>
            <w:id w:val="-394506425"/>
            <w:placeholder>
              <w:docPart w:val="A57046639297481D922842EA6DE91207"/>
            </w:placeholder>
            <w:text w:multiLine="1"/>
          </w:sdtPr>
          <w:sdtEndPr/>
          <w:sdtContent>
            <w:tc>
              <w:tcPr>
                <w:tcW w:w="3827" w:type="dxa"/>
              </w:tcPr>
              <w:p w14:paraId="044787E4" w14:textId="77777777" w:rsidR="00F660C1" w:rsidRDefault="008D40AF" w:rsidP="00452E47">
                <w:r>
                  <w:t>Erste Version</w:t>
                </w:r>
              </w:p>
            </w:tc>
          </w:sdtContent>
        </w:sdt>
        <w:sdt>
          <w:sdtPr>
            <w:alias w:val="Autor/in"/>
            <w:tag w:val="KTZH-Autor"/>
            <w:id w:val="-1111817574"/>
            <w:placeholder>
              <w:docPart w:val="C6EF7C3A415C40A58751D579B5B6337C"/>
            </w:placeholder>
            <w:showingPlcHdr/>
            <w:text w:multiLine="1"/>
          </w:sdtPr>
          <w:sdtEndPr/>
          <w:sdtContent>
            <w:tc>
              <w:tcPr>
                <w:tcW w:w="2268" w:type="dxa"/>
              </w:tcPr>
              <w:p w14:paraId="4734EA6D" w14:textId="77777777" w:rsidR="00F660C1" w:rsidRDefault="008D40AF" w:rsidP="00452E47">
                <w:r>
                  <w:rPr>
                    <w:rStyle w:val="Platzhaltertext"/>
                  </w:rPr>
                  <w:t>Vorname Name</w:t>
                </w:r>
                <w:r w:rsidR="008505A6">
                  <w:rPr>
                    <w:rStyle w:val="Platzhaltertext"/>
                  </w:rPr>
                  <w:t>…</w:t>
                </w:r>
              </w:p>
            </w:tc>
          </w:sdtContent>
        </w:sdt>
      </w:tr>
      <w:tr w:rsidR="00F660C1" w14:paraId="314A732E"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5BF08579" w14:textId="77777777" w:rsidR="00F660C1" w:rsidRDefault="00F660C1" w:rsidP="00452E47"/>
        </w:tc>
        <w:tc>
          <w:tcPr>
            <w:tcW w:w="1134" w:type="dxa"/>
          </w:tcPr>
          <w:p w14:paraId="353D6D2B" w14:textId="77777777" w:rsidR="00F660C1" w:rsidRDefault="00F660C1" w:rsidP="00452E47"/>
        </w:tc>
        <w:tc>
          <w:tcPr>
            <w:tcW w:w="3827" w:type="dxa"/>
          </w:tcPr>
          <w:p w14:paraId="1091C7EA" w14:textId="77777777" w:rsidR="00F660C1" w:rsidRDefault="00F660C1" w:rsidP="00452E47"/>
        </w:tc>
        <w:tc>
          <w:tcPr>
            <w:tcW w:w="2268" w:type="dxa"/>
          </w:tcPr>
          <w:p w14:paraId="43AF25D0" w14:textId="77777777" w:rsidR="00F660C1" w:rsidRDefault="00F660C1" w:rsidP="00452E47"/>
        </w:tc>
      </w:tr>
      <w:tr w:rsidR="00452E47" w14:paraId="2613F963"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103184A7" w14:textId="77777777" w:rsidR="00F660C1" w:rsidRDefault="00F660C1" w:rsidP="00452E47"/>
        </w:tc>
        <w:tc>
          <w:tcPr>
            <w:tcW w:w="1134" w:type="dxa"/>
          </w:tcPr>
          <w:p w14:paraId="56BAC572" w14:textId="77777777" w:rsidR="00F660C1" w:rsidRDefault="00F660C1" w:rsidP="00452E47"/>
        </w:tc>
        <w:tc>
          <w:tcPr>
            <w:tcW w:w="3827" w:type="dxa"/>
          </w:tcPr>
          <w:p w14:paraId="56358AE4" w14:textId="77777777" w:rsidR="00F660C1" w:rsidRDefault="00F660C1" w:rsidP="00452E47"/>
        </w:tc>
        <w:tc>
          <w:tcPr>
            <w:tcW w:w="2268" w:type="dxa"/>
          </w:tcPr>
          <w:p w14:paraId="5F1E3CEB" w14:textId="77777777" w:rsidR="00F660C1" w:rsidRDefault="00F660C1" w:rsidP="00452E47"/>
        </w:tc>
      </w:tr>
    </w:tbl>
    <w:p w14:paraId="18FE7938" w14:textId="77777777" w:rsidR="007D5FFE" w:rsidRPr="007D5FFE" w:rsidRDefault="007D5FFE" w:rsidP="007D5FFE">
      <w:pPr>
        <w:pStyle w:val="berschrift2"/>
        <w:numPr>
          <w:ilvl w:val="0"/>
          <w:numId w:val="0"/>
        </w:numPr>
      </w:pPr>
      <w:bookmarkStart w:id="3" w:name="_Toc174087747"/>
      <w:bookmarkStart w:id="4" w:name="_Toc237862673"/>
      <w:r w:rsidRPr="007D5FFE">
        <w:t>Hinweise zum HERMES-Dokument</w:t>
      </w:r>
      <w:bookmarkEnd w:id="3"/>
      <w:bookmarkEnd w:id="4"/>
    </w:p>
    <w:p w14:paraId="69D457D9" w14:textId="77777777" w:rsidR="00240A86" w:rsidRDefault="00240A86" w:rsidP="00240A86">
      <w:bookmarkStart w:id="5" w:name="_Toc237862674"/>
      <w:r w:rsidRPr="003A053C">
        <w:t>Kantonsspezifisches HERMES Dokument (Inhalt angepasst) mit</w:t>
      </w:r>
      <w:r>
        <w:t xml:space="preserve"> </w:t>
      </w:r>
      <w:r w:rsidRPr="003A053C">
        <w:t>folgende</w:t>
      </w:r>
      <w:r>
        <w:t>n</w:t>
      </w:r>
      <w:r w:rsidRPr="003A053C">
        <w:t xml:space="preserve"> Änderung</w:t>
      </w:r>
      <w:r>
        <w:t>en</w:t>
      </w:r>
      <w:r w:rsidRPr="003A053C">
        <w:t>:</w:t>
      </w:r>
    </w:p>
    <w:p w14:paraId="14920A43" w14:textId="7AFCC2C6" w:rsidR="00401451" w:rsidRPr="00401451" w:rsidRDefault="00401451" w:rsidP="00240A86">
      <w:pPr>
        <w:pStyle w:val="Listenabsatz"/>
        <w:numPr>
          <w:ilvl w:val="0"/>
          <w:numId w:val="40"/>
        </w:numPr>
      </w:pPr>
      <w:r>
        <w:t xml:space="preserve">Kapitel </w:t>
      </w:r>
      <w:r w:rsidRPr="00401451">
        <w:t>1, 2.1, 2.2, 2.3, 5.1 und 5.2:</w:t>
      </w:r>
      <w:r>
        <w:t xml:space="preserve"> </w:t>
      </w:r>
      <w:r w:rsidRPr="00401451">
        <w:t>Relevante Inhalte</w:t>
      </w:r>
      <w:r w:rsidR="00180F93">
        <w:t xml:space="preserve"> (Tabellen und Abbildungen)</w:t>
      </w:r>
      <w:r w:rsidRPr="00401451">
        <w:t xml:space="preserve"> aus dem «Integrationskonzept» sowie der «Integrations- und Installationsanleitung» wurden in </w:t>
      </w:r>
      <w:r w:rsidR="00180F93">
        <w:t>das</w:t>
      </w:r>
      <w:r w:rsidRPr="00401451">
        <w:t xml:space="preserve"> Dokument integriert, weil diese Dokumente nicht Bestandteil der KTZH-Methode sind.</w:t>
      </w:r>
    </w:p>
    <w:p w14:paraId="7673A129" w14:textId="7BE8AC1E" w:rsidR="0057016D" w:rsidRDefault="001045CF" w:rsidP="00257BB3">
      <w:pPr>
        <w:pStyle w:val="berschrift2"/>
        <w:numPr>
          <w:ilvl w:val="0"/>
          <w:numId w:val="0"/>
        </w:numPr>
      </w:pPr>
      <w:r>
        <w:t>Ziel und Zweck des Dokumentes</w:t>
      </w:r>
      <w:bookmarkEnd w:id="5"/>
    </w:p>
    <w:p w14:paraId="14FD2AB4" w14:textId="4F5BF742" w:rsidR="00A47F69" w:rsidRDefault="00A47F69" w:rsidP="00A47F69">
      <w:r>
        <w:t>Das Betriebshandbuch liefert alle Informationen, die der Betreiber benötigt, um das System ordnungsgemäss betreiben und im Fall von Problemen richtig reagieren zu können. Alle für den Betreiber betriebsrelevanten Informationen sind im Betriebshandbuch dokumentiert.</w:t>
      </w:r>
    </w:p>
    <w:p w14:paraId="50CD52EF" w14:textId="77777777" w:rsidR="00A47F69" w:rsidRDefault="00A47F69" w:rsidP="00A47F69"/>
    <w:p w14:paraId="6AF72889" w14:textId="02786D34" w:rsidR="001045CF" w:rsidRDefault="00A47F69" w:rsidP="00A47F69">
      <w:r>
        <w:t xml:space="preserve">Während der </w:t>
      </w:r>
      <w:r w:rsidRPr="00154C96">
        <w:rPr>
          <w:rStyle w:val="Fett"/>
          <w:b w:val="0"/>
          <w:bCs w:val="0"/>
          <w:color w:val="000000" w:themeColor="text1"/>
        </w:rPr>
        <w:t>agilen</w:t>
      </w:r>
      <w:r w:rsidRPr="00154C96">
        <w:rPr>
          <w:color w:val="000000" w:themeColor="text1"/>
        </w:rPr>
        <w:t xml:space="preserve"> L</w:t>
      </w:r>
      <w:r>
        <w:t>ösungsentstehung wird das Betriebshandbuch mehrmals, pro Iteration/Release, entsprechend der Aktivierung eines vollständigen Teils der Lösung aktualisiert</w:t>
      </w:r>
      <w:r w:rsidR="0057016D" w:rsidRPr="00EF5190">
        <w:t>.</w:t>
      </w:r>
    </w:p>
    <w:p w14:paraId="2BB1E1DB" w14:textId="77777777" w:rsidR="0073141A" w:rsidRDefault="0073141A" w:rsidP="00A47F69"/>
    <w:p w14:paraId="320974AC" w14:textId="546E10C6" w:rsidR="0073141A" w:rsidRDefault="0073141A" w:rsidP="00A47F69">
      <w:r w:rsidRPr="0042529F">
        <w:t>Bei den auftretenden Rollen ist ebenfalls die weibliche Form gemeint, auch wenn sie nicht explizit aufgeführt wird.</w:t>
      </w:r>
    </w:p>
    <w:p w14:paraId="2BCFBACD" w14:textId="399ACB5C" w:rsidR="00E76033" w:rsidRDefault="00E76033" w:rsidP="00257BB3">
      <w:pPr>
        <w:pStyle w:val="berschrift2"/>
        <w:numPr>
          <w:ilvl w:val="0"/>
          <w:numId w:val="0"/>
        </w:numPr>
      </w:pPr>
      <w:bookmarkStart w:id="6" w:name="_Toc237862675"/>
      <w:r w:rsidRPr="00E76033">
        <w:t>Hinweise zur Anwendung des Dokuments</w:t>
      </w:r>
      <w:bookmarkEnd w:id="6"/>
    </w:p>
    <w:p w14:paraId="5B3E024B" w14:textId="77777777" w:rsidR="008E07D4" w:rsidRDefault="008E07D4" w:rsidP="0057016D">
      <w:r>
        <w:t xml:space="preserve">Infotext ersichtlich über das ein- bzw. ausblenden der </w:t>
      </w:r>
      <w:r w:rsidRPr="008E07D4">
        <w:rPr>
          <w:b/>
          <w:bCs/>
        </w:rPr>
        <w:t>(¶) Absatzmarke</w:t>
      </w:r>
      <w:r>
        <w:t>.</w:t>
      </w:r>
    </w:p>
    <w:p w14:paraId="74EADD72" w14:textId="018876F1" w:rsidR="00AA58F7" w:rsidRDefault="0057016D" w:rsidP="00AA58F7">
      <w:pPr>
        <w:pStyle w:val="HERMESInfotextKTZH"/>
      </w:pPr>
      <w:r w:rsidRPr="00243AD6">
        <w:t>Kursiver</w:t>
      </w:r>
      <w:r>
        <w:t>, grüner</w:t>
      </w:r>
      <w:r w:rsidRPr="00243AD6">
        <w:t xml:space="preserve"> </w:t>
      </w:r>
      <w:r w:rsidR="00EA5119" w:rsidRPr="00EA5119">
        <w:t>oder schwarzer</w:t>
      </w:r>
      <w:r w:rsidR="00EA5119">
        <w:t xml:space="preserve"> </w:t>
      </w:r>
      <w:r w:rsidRPr="00243AD6">
        <w:t>Text im Dokument: Hinweise zur Verwendung oder Beispiele - entsprechend anzupassen oder zu löschen</w:t>
      </w:r>
      <w:r w:rsidRPr="008505A6">
        <w:t>.</w:t>
      </w:r>
    </w:p>
    <w:p w14:paraId="35A58D27" w14:textId="77777777" w:rsidR="00EA5119" w:rsidRPr="00EA5119" w:rsidRDefault="00EA5119" w:rsidP="00EA5119"/>
    <w:sdt>
      <w:sdtPr>
        <w:alias w:val="Abschnittwechsel (geschützt)"/>
        <w:tag w:val="KTZH-Section"/>
        <w:id w:val="1585269667"/>
        <w:lock w:val="sdtContentLocked"/>
        <w:placeholder>
          <w:docPart w:val="67DCB85A45644C5AA9ED8A83730FD707"/>
        </w:placeholder>
        <w:showingPlcHdr/>
        <w:text/>
      </w:sdtPr>
      <w:sdtEndPr/>
      <w:sdtContent>
        <w:p w14:paraId="5ABE67E6" w14:textId="6B479ED7" w:rsidR="0057016D" w:rsidRDefault="00EA5E99" w:rsidP="0057016D">
          <w:r w:rsidRPr="00F2777F">
            <w:t xml:space="preserve">        </w:t>
          </w:r>
        </w:p>
      </w:sdtContent>
    </w:sdt>
    <w:p w14:paraId="55A4BE7E"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2C2CBCBE" w14:textId="1A91CB0F" w:rsidR="007A423D" w:rsidRDefault="007A423D">
          <w:pPr>
            <w:pStyle w:val="Inhaltsverzeichnisberschrift"/>
          </w:pPr>
          <w:r>
            <w:rPr>
              <w:lang w:val="de-DE"/>
            </w:rPr>
            <w:t>Inhalt</w:t>
          </w:r>
          <w:r w:rsidR="00E654D9">
            <w:rPr>
              <w:lang w:val="de-DE"/>
            </w:rPr>
            <w:t>sverzeichnis</w:t>
          </w:r>
        </w:p>
        <w:p w14:paraId="6BFFBFB7" w14:textId="2221231B" w:rsidR="00323B8D"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862671" w:history="1">
            <w:r w:rsidR="00323B8D" w:rsidRPr="00ED09B9">
              <w:rPr>
                <w:rStyle w:val="Hyperlink"/>
              </w:rPr>
              <w:t>Betriebshandbuch</w:t>
            </w:r>
            <w:r w:rsidR="00323B8D">
              <w:rPr>
                <w:webHidden/>
              </w:rPr>
              <w:tab/>
            </w:r>
            <w:r w:rsidR="00323B8D">
              <w:rPr>
                <w:webHidden/>
              </w:rPr>
              <w:fldChar w:fldCharType="begin"/>
            </w:r>
            <w:r w:rsidR="00323B8D">
              <w:rPr>
                <w:webHidden/>
              </w:rPr>
              <w:instrText xml:space="preserve"> PAGEREF _Toc237862671 \h </w:instrText>
            </w:r>
            <w:r w:rsidR="00323B8D">
              <w:rPr>
                <w:webHidden/>
              </w:rPr>
            </w:r>
            <w:r w:rsidR="00323B8D">
              <w:rPr>
                <w:webHidden/>
              </w:rPr>
              <w:fldChar w:fldCharType="separate"/>
            </w:r>
            <w:r w:rsidR="00401451">
              <w:rPr>
                <w:webHidden/>
              </w:rPr>
              <w:t>1</w:t>
            </w:r>
            <w:r w:rsidR="00323B8D">
              <w:rPr>
                <w:webHidden/>
              </w:rPr>
              <w:fldChar w:fldCharType="end"/>
            </w:r>
          </w:hyperlink>
        </w:p>
        <w:p w14:paraId="4D6AB54F" w14:textId="4D14D82C" w:rsidR="00323B8D" w:rsidRDefault="00323B8D">
          <w:pPr>
            <w:pStyle w:val="Verzeichnis2"/>
            <w:rPr>
              <w:rFonts w:eastAsiaTheme="minorEastAsia"/>
              <w:kern w:val="2"/>
              <w:sz w:val="24"/>
              <w:szCs w:val="24"/>
              <w:lang w:eastAsia="de-CH"/>
            </w:rPr>
          </w:pPr>
          <w:hyperlink w:anchor="_Toc237862672" w:history="1">
            <w:r w:rsidRPr="00ED09B9">
              <w:rPr>
                <w:rStyle w:val="Hyperlink"/>
              </w:rPr>
              <w:t>Änderungsverzeichnis</w:t>
            </w:r>
            <w:r>
              <w:rPr>
                <w:webHidden/>
              </w:rPr>
              <w:tab/>
            </w:r>
            <w:r>
              <w:rPr>
                <w:webHidden/>
              </w:rPr>
              <w:fldChar w:fldCharType="begin"/>
            </w:r>
            <w:r>
              <w:rPr>
                <w:webHidden/>
              </w:rPr>
              <w:instrText xml:space="preserve"> PAGEREF _Toc237862672 \h </w:instrText>
            </w:r>
            <w:r>
              <w:rPr>
                <w:webHidden/>
              </w:rPr>
            </w:r>
            <w:r>
              <w:rPr>
                <w:webHidden/>
              </w:rPr>
              <w:fldChar w:fldCharType="separate"/>
            </w:r>
            <w:r w:rsidR="00401451">
              <w:rPr>
                <w:webHidden/>
              </w:rPr>
              <w:t>1</w:t>
            </w:r>
            <w:r>
              <w:rPr>
                <w:webHidden/>
              </w:rPr>
              <w:fldChar w:fldCharType="end"/>
            </w:r>
          </w:hyperlink>
        </w:p>
        <w:p w14:paraId="11BA6BD9" w14:textId="66BAFF98" w:rsidR="00323B8D" w:rsidRDefault="00323B8D">
          <w:pPr>
            <w:pStyle w:val="Verzeichnis2"/>
            <w:rPr>
              <w:rFonts w:eastAsiaTheme="minorEastAsia"/>
              <w:kern w:val="2"/>
              <w:sz w:val="24"/>
              <w:szCs w:val="24"/>
              <w:lang w:eastAsia="de-CH"/>
            </w:rPr>
          </w:pPr>
          <w:hyperlink w:anchor="_Toc237862673" w:history="1">
            <w:r w:rsidRPr="00ED09B9">
              <w:rPr>
                <w:rStyle w:val="Hyperlink"/>
              </w:rPr>
              <w:t>Hinweise zum HERMES-Dokument</w:t>
            </w:r>
            <w:r>
              <w:rPr>
                <w:webHidden/>
              </w:rPr>
              <w:tab/>
            </w:r>
            <w:r>
              <w:rPr>
                <w:webHidden/>
              </w:rPr>
              <w:fldChar w:fldCharType="begin"/>
            </w:r>
            <w:r>
              <w:rPr>
                <w:webHidden/>
              </w:rPr>
              <w:instrText xml:space="preserve"> PAGEREF _Toc237862673 \h </w:instrText>
            </w:r>
            <w:r>
              <w:rPr>
                <w:webHidden/>
              </w:rPr>
            </w:r>
            <w:r>
              <w:rPr>
                <w:webHidden/>
              </w:rPr>
              <w:fldChar w:fldCharType="separate"/>
            </w:r>
            <w:r w:rsidR="00401451">
              <w:rPr>
                <w:webHidden/>
              </w:rPr>
              <w:t>1</w:t>
            </w:r>
            <w:r>
              <w:rPr>
                <w:webHidden/>
              </w:rPr>
              <w:fldChar w:fldCharType="end"/>
            </w:r>
          </w:hyperlink>
        </w:p>
        <w:p w14:paraId="37C816A2" w14:textId="3E6546C9" w:rsidR="00323B8D" w:rsidRDefault="00323B8D">
          <w:pPr>
            <w:pStyle w:val="Verzeichnis2"/>
            <w:rPr>
              <w:rFonts w:eastAsiaTheme="minorEastAsia"/>
              <w:kern w:val="2"/>
              <w:sz w:val="24"/>
              <w:szCs w:val="24"/>
              <w:lang w:eastAsia="de-CH"/>
            </w:rPr>
          </w:pPr>
          <w:hyperlink w:anchor="_Toc237862674" w:history="1">
            <w:r w:rsidRPr="00ED09B9">
              <w:rPr>
                <w:rStyle w:val="Hyperlink"/>
              </w:rPr>
              <w:t>Ziel und Zweck des Dokumentes</w:t>
            </w:r>
            <w:r>
              <w:rPr>
                <w:webHidden/>
              </w:rPr>
              <w:tab/>
            </w:r>
            <w:r>
              <w:rPr>
                <w:webHidden/>
              </w:rPr>
              <w:fldChar w:fldCharType="begin"/>
            </w:r>
            <w:r>
              <w:rPr>
                <w:webHidden/>
              </w:rPr>
              <w:instrText xml:space="preserve"> PAGEREF _Toc237862674 \h </w:instrText>
            </w:r>
            <w:r>
              <w:rPr>
                <w:webHidden/>
              </w:rPr>
            </w:r>
            <w:r>
              <w:rPr>
                <w:webHidden/>
              </w:rPr>
              <w:fldChar w:fldCharType="separate"/>
            </w:r>
            <w:r w:rsidR="00401451">
              <w:rPr>
                <w:webHidden/>
              </w:rPr>
              <w:t>1</w:t>
            </w:r>
            <w:r>
              <w:rPr>
                <w:webHidden/>
              </w:rPr>
              <w:fldChar w:fldCharType="end"/>
            </w:r>
          </w:hyperlink>
        </w:p>
        <w:p w14:paraId="1219248A" w14:textId="580249A0" w:rsidR="00323B8D" w:rsidRDefault="00323B8D">
          <w:pPr>
            <w:pStyle w:val="Verzeichnis2"/>
            <w:rPr>
              <w:rFonts w:eastAsiaTheme="minorEastAsia"/>
              <w:kern w:val="2"/>
              <w:sz w:val="24"/>
              <w:szCs w:val="24"/>
              <w:lang w:eastAsia="de-CH"/>
            </w:rPr>
          </w:pPr>
          <w:hyperlink w:anchor="_Toc237862675" w:history="1">
            <w:r w:rsidRPr="00ED09B9">
              <w:rPr>
                <w:rStyle w:val="Hyperlink"/>
              </w:rPr>
              <w:t>Hinweise zur Anwendung des Dokuments</w:t>
            </w:r>
            <w:r>
              <w:rPr>
                <w:webHidden/>
              </w:rPr>
              <w:tab/>
            </w:r>
            <w:r>
              <w:rPr>
                <w:webHidden/>
              </w:rPr>
              <w:fldChar w:fldCharType="begin"/>
            </w:r>
            <w:r>
              <w:rPr>
                <w:webHidden/>
              </w:rPr>
              <w:instrText xml:space="preserve"> PAGEREF _Toc237862675 \h </w:instrText>
            </w:r>
            <w:r>
              <w:rPr>
                <w:webHidden/>
              </w:rPr>
            </w:r>
            <w:r>
              <w:rPr>
                <w:webHidden/>
              </w:rPr>
              <w:fldChar w:fldCharType="separate"/>
            </w:r>
            <w:r w:rsidR="00401451">
              <w:rPr>
                <w:webHidden/>
              </w:rPr>
              <w:t>1</w:t>
            </w:r>
            <w:r>
              <w:rPr>
                <w:webHidden/>
              </w:rPr>
              <w:fldChar w:fldCharType="end"/>
            </w:r>
          </w:hyperlink>
        </w:p>
        <w:p w14:paraId="699B73E2" w14:textId="31CDF3CC" w:rsidR="00323B8D" w:rsidRDefault="00323B8D">
          <w:pPr>
            <w:pStyle w:val="Verzeichnis1"/>
            <w:rPr>
              <w:rFonts w:eastAsiaTheme="minorEastAsia"/>
              <w:kern w:val="2"/>
              <w:sz w:val="24"/>
              <w:szCs w:val="24"/>
              <w:lang w:eastAsia="de-CH"/>
            </w:rPr>
          </w:pPr>
          <w:hyperlink w:anchor="_Toc237862676" w:history="1">
            <w:r w:rsidRPr="00ED09B9">
              <w:rPr>
                <w:rStyle w:val="Hyperlink"/>
              </w:rPr>
              <w:t>1</w:t>
            </w:r>
            <w:r>
              <w:rPr>
                <w:rFonts w:eastAsiaTheme="minorEastAsia"/>
                <w:kern w:val="2"/>
                <w:sz w:val="24"/>
                <w:szCs w:val="24"/>
                <w:lang w:eastAsia="de-CH"/>
              </w:rPr>
              <w:tab/>
            </w:r>
            <w:r w:rsidRPr="00ED09B9">
              <w:rPr>
                <w:rStyle w:val="Hyperlink"/>
              </w:rPr>
              <w:t>Systemübersicht</w:t>
            </w:r>
            <w:r>
              <w:rPr>
                <w:webHidden/>
              </w:rPr>
              <w:tab/>
            </w:r>
            <w:r>
              <w:rPr>
                <w:webHidden/>
              </w:rPr>
              <w:fldChar w:fldCharType="begin"/>
            </w:r>
            <w:r>
              <w:rPr>
                <w:webHidden/>
              </w:rPr>
              <w:instrText xml:space="preserve"> PAGEREF _Toc237862676 \h </w:instrText>
            </w:r>
            <w:r>
              <w:rPr>
                <w:webHidden/>
              </w:rPr>
            </w:r>
            <w:r>
              <w:rPr>
                <w:webHidden/>
              </w:rPr>
              <w:fldChar w:fldCharType="separate"/>
            </w:r>
            <w:r w:rsidR="00401451">
              <w:rPr>
                <w:webHidden/>
              </w:rPr>
              <w:t>3</w:t>
            </w:r>
            <w:r>
              <w:rPr>
                <w:webHidden/>
              </w:rPr>
              <w:fldChar w:fldCharType="end"/>
            </w:r>
          </w:hyperlink>
        </w:p>
        <w:p w14:paraId="0BB99652" w14:textId="5E55F892" w:rsidR="00323B8D" w:rsidRDefault="00323B8D">
          <w:pPr>
            <w:pStyle w:val="Verzeichnis1"/>
            <w:rPr>
              <w:rFonts w:eastAsiaTheme="minorEastAsia"/>
              <w:kern w:val="2"/>
              <w:sz w:val="24"/>
              <w:szCs w:val="24"/>
              <w:lang w:eastAsia="de-CH"/>
            </w:rPr>
          </w:pPr>
          <w:hyperlink w:anchor="_Toc237862677" w:history="1">
            <w:r w:rsidRPr="00ED09B9">
              <w:rPr>
                <w:rStyle w:val="Hyperlink"/>
              </w:rPr>
              <w:t>2</w:t>
            </w:r>
            <w:r>
              <w:rPr>
                <w:rFonts w:eastAsiaTheme="minorEastAsia"/>
                <w:kern w:val="2"/>
                <w:sz w:val="24"/>
                <w:szCs w:val="24"/>
                <w:lang w:eastAsia="de-CH"/>
              </w:rPr>
              <w:tab/>
            </w:r>
            <w:r w:rsidRPr="00ED09B9">
              <w:rPr>
                <w:rStyle w:val="Hyperlink"/>
              </w:rPr>
              <w:t>Aufnahme des Betriebs</w:t>
            </w:r>
            <w:r>
              <w:rPr>
                <w:webHidden/>
              </w:rPr>
              <w:tab/>
            </w:r>
            <w:r>
              <w:rPr>
                <w:webHidden/>
              </w:rPr>
              <w:fldChar w:fldCharType="begin"/>
            </w:r>
            <w:r>
              <w:rPr>
                <w:webHidden/>
              </w:rPr>
              <w:instrText xml:space="preserve"> PAGEREF _Toc237862677 \h </w:instrText>
            </w:r>
            <w:r>
              <w:rPr>
                <w:webHidden/>
              </w:rPr>
            </w:r>
            <w:r>
              <w:rPr>
                <w:webHidden/>
              </w:rPr>
              <w:fldChar w:fldCharType="separate"/>
            </w:r>
            <w:r w:rsidR="00401451">
              <w:rPr>
                <w:webHidden/>
              </w:rPr>
              <w:t>4</w:t>
            </w:r>
            <w:r>
              <w:rPr>
                <w:webHidden/>
              </w:rPr>
              <w:fldChar w:fldCharType="end"/>
            </w:r>
          </w:hyperlink>
        </w:p>
        <w:p w14:paraId="69C88CDF" w14:textId="32A07526" w:rsidR="00323B8D" w:rsidRDefault="00323B8D">
          <w:pPr>
            <w:pStyle w:val="Verzeichnis2"/>
            <w:rPr>
              <w:rFonts w:eastAsiaTheme="minorEastAsia"/>
              <w:kern w:val="2"/>
              <w:sz w:val="24"/>
              <w:szCs w:val="24"/>
              <w:lang w:eastAsia="de-CH"/>
            </w:rPr>
          </w:pPr>
          <w:hyperlink w:anchor="_Toc237862678" w:history="1">
            <w:r w:rsidRPr="00ED09B9">
              <w:rPr>
                <w:rStyle w:val="Hyperlink"/>
              </w:rPr>
              <w:t>2.1</w:t>
            </w:r>
            <w:r>
              <w:rPr>
                <w:rFonts w:eastAsiaTheme="minorEastAsia"/>
                <w:kern w:val="2"/>
                <w:sz w:val="24"/>
                <w:szCs w:val="24"/>
                <w:lang w:eastAsia="de-CH"/>
              </w:rPr>
              <w:tab/>
            </w:r>
            <w:r w:rsidRPr="00ED09B9">
              <w:rPr>
                <w:rStyle w:val="Hyperlink"/>
              </w:rPr>
              <w:t>Voraussetzungen für die Betriebsaufnahme</w:t>
            </w:r>
            <w:r>
              <w:rPr>
                <w:webHidden/>
              </w:rPr>
              <w:tab/>
            </w:r>
            <w:r>
              <w:rPr>
                <w:webHidden/>
              </w:rPr>
              <w:fldChar w:fldCharType="begin"/>
            </w:r>
            <w:r>
              <w:rPr>
                <w:webHidden/>
              </w:rPr>
              <w:instrText xml:space="preserve"> PAGEREF _Toc237862678 \h </w:instrText>
            </w:r>
            <w:r>
              <w:rPr>
                <w:webHidden/>
              </w:rPr>
            </w:r>
            <w:r>
              <w:rPr>
                <w:webHidden/>
              </w:rPr>
              <w:fldChar w:fldCharType="separate"/>
            </w:r>
            <w:r w:rsidR="00401451">
              <w:rPr>
                <w:webHidden/>
              </w:rPr>
              <w:t>4</w:t>
            </w:r>
            <w:r>
              <w:rPr>
                <w:webHidden/>
              </w:rPr>
              <w:fldChar w:fldCharType="end"/>
            </w:r>
          </w:hyperlink>
        </w:p>
        <w:p w14:paraId="4DD132FC" w14:textId="32067171" w:rsidR="00323B8D" w:rsidRDefault="00323B8D">
          <w:pPr>
            <w:pStyle w:val="Verzeichnis2"/>
            <w:rPr>
              <w:rFonts w:eastAsiaTheme="minorEastAsia"/>
              <w:kern w:val="2"/>
              <w:sz w:val="24"/>
              <w:szCs w:val="24"/>
              <w:lang w:eastAsia="de-CH"/>
            </w:rPr>
          </w:pPr>
          <w:hyperlink w:anchor="_Toc237862679" w:history="1">
            <w:r w:rsidRPr="00ED09B9">
              <w:rPr>
                <w:rStyle w:val="Hyperlink"/>
              </w:rPr>
              <w:t>2.2</w:t>
            </w:r>
            <w:r>
              <w:rPr>
                <w:rFonts w:eastAsiaTheme="minorEastAsia"/>
                <w:kern w:val="2"/>
                <w:sz w:val="24"/>
                <w:szCs w:val="24"/>
                <w:lang w:eastAsia="de-CH"/>
              </w:rPr>
              <w:tab/>
            </w:r>
            <w:r w:rsidRPr="00ED09B9">
              <w:rPr>
                <w:rStyle w:val="Hyperlink"/>
              </w:rPr>
              <w:t>Ablauf der Betriebsaufnahme</w:t>
            </w:r>
            <w:r>
              <w:rPr>
                <w:webHidden/>
              </w:rPr>
              <w:tab/>
            </w:r>
            <w:r>
              <w:rPr>
                <w:webHidden/>
              </w:rPr>
              <w:fldChar w:fldCharType="begin"/>
            </w:r>
            <w:r>
              <w:rPr>
                <w:webHidden/>
              </w:rPr>
              <w:instrText xml:space="preserve"> PAGEREF _Toc237862679 \h </w:instrText>
            </w:r>
            <w:r>
              <w:rPr>
                <w:webHidden/>
              </w:rPr>
            </w:r>
            <w:r>
              <w:rPr>
                <w:webHidden/>
              </w:rPr>
              <w:fldChar w:fldCharType="separate"/>
            </w:r>
            <w:r w:rsidR="00401451">
              <w:rPr>
                <w:webHidden/>
              </w:rPr>
              <w:t>5</w:t>
            </w:r>
            <w:r>
              <w:rPr>
                <w:webHidden/>
              </w:rPr>
              <w:fldChar w:fldCharType="end"/>
            </w:r>
          </w:hyperlink>
        </w:p>
        <w:p w14:paraId="6D9DBD91" w14:textId="390C936A" w:rsidR="00323B8D" w:rsidRDefault="00323B8D">
          <w:pPr>
            <w:pStyle w:val="Verzeichnis2"/>
            <w:rPr>
              <w:rFonts w:eastAsiaTheme="minorEastAsia"/>
              <w:kern w:val="2"/>
              <w:sz w:val="24"/>
              <w:szCs w:val="24"/>
              <w:lang w:eastAsia="de-CH"/>
            </w:rPr>
          </w:pPr>
          <w:hyperlink w:anchor="_Toc237862680" w:history="1">
            <w:r w:rsidRPr="00ED09B9">
              <w:rPr>
                <w:rStyle w:val="Hyperlink"/>
              </w:rPr>
              <w:t>2.3</w:t>
            </w:r>
            <w:r>
              <w:rPr>
                <w:rFonts w:eastAsiaTheme="minorEastAsia"/>
                <w:kern w:val="2"/>
                <w:sz w:val="24"/>
                <w:szCs w:val="24"/>
                <w:lang w:eastAsia="de-CH"/>
              </w:rPr>
              <w:tab/>
            </w:r>
            <w:r w:rsidRPr="00ED09B9">
              <w:rPr>
                <w:rStyle w:val="Hyperlink"/>
              </w:rPr>
              <w:t>Qualitätssicherung nach Betriebsaufnahme</w:t>
            </w:r>
            <w:r>
              <w:rPr>
                <w:webHidden/>
              </w:rPr>
              <w:tab/>
            </w:r>
            <w:r>
              <w:rPr>
                <w:webHidden/>
              </w:rPr>
              <w:fldChar w:fldCharType="begin"/>
            </w:r>
            <w:r>
              <w:rPr>
                <w:webHidden/>
              </w:rPr>
              <w:instrText xml:space="preserve"> PAGEREF _Toc237862680 \h </w:instrText>
            </w:r>
            <w:r>
              <w:rPr>
                <w:webHidden/>
              </w:rPr>
            </w:r>
            <w:r>
              <w:rPr>
                <w:webHidden/>
              </w:rPr>
              <w:fldChar w:fldCharType="separate"/>
            </w:r>
            <w:r w:rsidR="00401451">
              <w:rPr>
                <w:webHidden/>
              </w:rPr>
              <w:t>7</w:t>
            </w:r>
            <w:r>
              <w:rPr>
                <w:webHidden/>
              </w:rPr>
              <w:fldChar w:fldCharType="end"/>
            </w:r>
          </w:hyperlink>
        </w:p>
        <w:p w14:paraId="577E6394" w14:textId="7699F8DE" w:rsidR="00323B8D" w:rsidRDefault="00323B8D">
          <w:pPr>
            <w:pStyle w:val="Verzeichnis2"/>
            <w:rPr>
              <w:rFonts w:eastAsiaTheme="minorEastAsia"/>
              <w:kern w:val="2"/>
              <w:sz w:val="24"/>
              <w:szCs w:val="24"/>
              <w:lang w:eastAsia="de-CH"/>
            </w:rPr>
          </w:pPr>
          <w:hyperlink w:anchor="_Toc237862681" w:history="1">
            <w:r w:rsidRPr="00ED09B9">
              <w:rPr>
                <w:rStyle w:val="Hyperlink"/>
              </w:rPr>
              <w:t>2.4</w:t>
            </w:r>
            <w:r>
              <w:rPr>
                <w:rFonts w:eastAsiaTheme="minorEastAsia"/>
                <w:kern w:val="2"/>
                <w:sz w:val="24"/>
                <w:szCs w:val="24"/>
                <w:lang w:eastAsia="de-CH"/>
              </w:rPr>
              <w:tab/>
            </w:r>
            <w:r w:rsidRPr="00ED09B9">
              <w:rPr>
                <w:rStyle w:val="Hyperlink"/>
              </w:rPr>
              <w:t>Vorgaben zur Abnahme des Systems</w:t>
            </w:r>
            <w:r>
              <w:rPr>
                <w:webHidden/>
              </w:rPr>
              <w:tab/>
            </w:r>
            <w:r>
              <w:rPr>
                <w:webHidden/>
              </w:rPr>
              <w:fldChar w:fldCharType="begin"/>
            </w:r>
            <w:r>
              <w:rPr>
                <w:webHidden/>
              </w:rPr>
              <w:instrText xml:space="preserve"> PAGEREF _Toc237862681 \h </w:instrText>
            </w:r>
            <w:r>
              <w:rPr>
                <w:webHidden/>
              </w:rPr>
            </w:r>
            <w:r>
              <w:rPr>
                <w:webHidden/>
              </w:rPr>
              <w:fldChar w:fldCharType="separate"/>
            </w:r>
            <w:r w:rsidR="00401451">
              <w:rPr>
                <w:webHidden/>
              </w:rPr>
              <w:t>7</w:t>
            </w:r>
            <w:r>
              <w:rPr>
                <w:webHidden/>
              </w:rPr>
              <w:fldChar w:fldCharType="end"/>
            </w:r>
          </w:hyperlink>
        </w:p>
        <w:p w14:paraId="26BF0101" w14:textId="2907CBDD" w:rsidR="00323B8D" w:rsidRDefault="00323B8D">
          <w:pPr>
            <w:pStyle w:val="Verzeichnis1"/>
            <w:rPr>
              <w:rFonts w:eastAsiaTheme="minorEastAsia"/>
              <w:kern w:val="2"/>
              <w:sz w:val="24"/>
              <w:szCs w:val="24"/>
              <w:lang w:eastAsia="de-CH"/>
            </w:rPr>
          </w:pPr>
          <w:hyperlink w:anchor="_Toc237862682" w:history="1">
            <w:r w:rsidRPr="00ED09B9">
              <w:rPr>
                <w:rStyle w:val="Hyperlink"/>
              </w:rPr>
              <w:t>3</w:t>
            </w:r>
            <w:r>
              <w:rPr>
                <w:rFonts w:eastAsiaTheme="minorEastAsia"/>
                <w:kern w:val="2"/>
                <w:sz w:val="24"/>
                <w:szCs w:val="24"/>
                <w:lang w:eastAsia="de-CH"/>
              </w:rPr>
              <w:tab/>
            </w:r>
            <w:r w:rsidRPr="00ED09B9">
              <w:rPr>
                <w:rStyle w:val="Hyperlink"/>
              </w:rPr>
              <w:t>Durchführung und Überwachung des Betriebs</w:t>
            </w:r>
            <w:r>
              <w:rPr>
                <w:webHidden/>
              </w:rPr>
              <w:tab/>
            </w:r>
            <w:r>
              <w:rPr>
                <w:webHidden/>
              </w:rPr>
              <w:fldChar w:fldCharType="begin"/>
            </w:r>
            <w:r>
              <w:rPr>
                <w:webHidden/>
              </w:rPr>
              <w:instrText xml:space="preserve"> PAGEREF _Toc237862682 \h </w:instrText>
            </w:r>
            <w:r>
              <w:rPr>
                <w:webHidden/>
              </w:rPr>
            </w:r>
            <w:r>
              <w:rPr>
                <w:webHidden/>
              </w:rPr>
              <w:fldChar w:fldCharType="separate"/>
            </w:r>
            <w:r w:rsidR="00401451">
              <w:rPr>
                <w:webHidden/>
              </w:rPr>
              <w:t>7</w:t>
            </w:r>
            <w:r>
              <w:rPr>
                <w:webHidden/>
              </w:rPr>
              <w:fldChar w:fldCharType="end"/>
            </w:r>
          </w:hyperlink>
        </w:p>
        <w:p w14:paraId="08964DD9" w14:textId="35D22F01" w:rsidR="00323B8D" w:rsidRDefault="00323B8D">
          <w:pPr>
            <w:pStyle w:val="Verzeichnis1"/>
            <w:rPr>
              <w:rFonts w:eastAsiaTheme="minorEastAsia"/>
              <w:kern w:val="2"/>
              <w:sz w:val="24"/>
              <w:szCs w:val="24"/>
              <w:lang w:eastAsia="de-CH"/>
            </w:rPr>
          </w:pPr>
          <w:hyperlink w:anchor="_Toc237862683" w:history="1">
            <w:r w:rsidRPr="00ED09B9">
              <w:rPr>
                <w:rStyle w:val="Hyperlink"/>
              </w:rPr>
              <w:t>4</w:t>
            </w:r>
            <w:r>
              <w:rPr>
                <w:rFonts w:eastAsiaTheme="minorEastAsia"/>
                <w:kern w:val="2"/>
                <w:sz w:val="24"/>
                <w:szCs w:val="24"/>
                <w:lang w:eastAsia="de-CH"/>
              </w:rPr>
              <w:tab/>
            </w:r>
            <w:r w:rsidRPr="00ED09B9">
              <w:rPr>
                <w:rStyle w:val="Hyperlink"/>
              </w:rPr>
              <w:t>Unterbrechung oder Beendigung des Betriebs</w:t>
            </w:r>
            <w:r>
              <w:rPr>
                <w:webHidden/>
              </w:rPr>
              <w:tab/>
            </w:r>
            <w:r>
              <w:rPr>
                <w:webHidden/>
              </w:rPr>
              <w:fldChar w:fldCharType="begin"/>
            </w:r>
            <w:r>
              <w:rPr>
                <w:webHidden/>
              </w:rPr>
              <w:instrText xml:space="preserve"> PAGEREF _Toc237862683 \h </w:instrText>
            </w:r>
            <w:r>
              <w:rPr>
                <w:webHidden/>
              </w:rPr>
            </w:r>
            <w:r>
              <w:rPr>
                <w:webHidden/>
              </w:rPr>
              <w:fldChar w:fldCharType="separate"/>
            </w:r>
            <w:r w:rsidR="00401451">
              <w:rPr>
                <w:webHidden/>
              </w:rPr>
              <w:t>7</w:t>
            </w:r>
            <w:r>
              <w:rPr>
                <w:webHidden/>
              </w:rPr>
              <w:fldChar w:fldCharType="end"/>
            </w:r>
          </w:hyperlink>
        </w:p>
        <w:p w14:paraId="09352014" w14:textId="593D4974" w:rsidR="00323B8D" w:rsidRDefault="00323B8D">
          <w:pPr>
            <w:pStyle w:val="Verzeichnis1"/>
            <w:rPr>
              <w:rFonts w:eastAsiaTheme="minorEastAsia"/>
              <w:kern w:val="2"/>
              <w:sz w:val="24"/>
              <w:szCs w:val="24"/>
              <w:lang w:eastAsia="de-CH"/>
            </w:rPr>
          </w:pPr>
          <w:hyperlink w:anchor="_Toc237862684" w:history="1">
            <w:r w:rsidRPr="00ED09B9">
              <w:rPr>
                <w:rStyle w:val="Hyperlink"/>
              </w:rPr>
              <w:t>5</w:t>
            </w:r>
            <w:r>
              <w:rPr>
                <w:rFonts w:eastAsiaTheme="minorEastAsia"/>
                <w:kern w:val="2"/>
                <w:sz w:val="24"/>
                <w:szCs w:val="24"/>
                <w:lang w:eastAsia="de-CH"/>
              </w:rPr>
              <w:tab/>
            </w:r>
            <w:r w:rsidRPr="00ED09B9">
              <w:rPr>
                <w:rStyle w:val="Hyperlink"/>
              </w:rPr>
              <w:t>Supportorganisation</w:t>
            </w:r>
            <w:r>
              <w:rPr>
                <w:webHidden/>
              </w:rPr>
              <w:tab/>
            </w:r>
            <w:r>
              <w:rPr>
                <w:webHidden/>
              </w:rPr>
              <w:fldChar w:fldCharType="begin"/>
            </w:r>
            <w:r>
              <w:rPr>
                <w:webHidden/>
              </w:rPr>
              <w:instrText xml:space="preserve"> PAGEREF _Toc237862684 \h </w:instrText>
            </w:r>
            <w:r>
              <w:rPr>
                <w:webHidden/>
              </w:rPr>
            </w:r>
            <w:r>
              <w:rPr>
                <w:webHidden/>
              </w:rPr>
              <w:fldChar w:fldCharType="separate"/>
            </w:r>
            <w:r w:rsidR="00401451">
              <w:rPr>
                <w:webHidden/>
              </w:rPr>
              <w:t>9</w:t>
            </w:r>
            <w:r>
              <w:rPr>
                <w:webHidden/>
              </w:rPr>
              <w:fldChar w:fldCharType="end"/>
            </w:r>
          </w:hyperlink>
        </w:p>
        <w:p w14:paraId="561C531D" w14:textId="3B9C7035" w:rsidR="00323B8D" w:rsidRDefault="00323B8D">
          <w:pPr>
            <w:pStyle w:val="Verzeichnis2"/>
            <w:rPr>
              <w:rFonts w:eastAsiaTheme="minorEastAsia"/>
              <w:kern w:val="2"/>
              <w:sz w:val="24"/>
              <w:szCs w:val="24"/>
              <w:lang w:eastAsia="de-CH"/>
            </w:rPr>
          </w:pPr>
          <w:hyperlink w:anchor="_Toc237862685" w:history="1">
            <w:r w:rsidRPr="00ED09B9">
              <w:rPr>
                <w:rStyle w:val="Hyperlink"/>
              </w:rPr>
              <w:t>5.1</w:t>
            </w:r>
            <w:r>
              <w:rPr>
                <w:rFonts w:eastAsiaTheme="minorEastAsia"/>
                <w:kern w:val="2"/>
                <w:sz w:val="24"/>
                <w:szCs w:val="24"/>
                <w:lang w:eastAsia="de-CH"/>
              </w:rPr>
              <w:tab/>
            </w:r>
            <w:r w:rsidRPr="00ED09B9">
              <w:rPr>
                <w:rStyle w:val="Hyperlink"/>
              </w:rPr>
              <w:t>Supportprozesse</w:t>
            </w:r>
            <w:r>
              <w:rPr>
                <w:webHidden/>
              </w:rPr>
              <w:tab/>
            </w:r>
            <w:r>
              <w:rPr>
                <w:webHidden/>
              </w:rPr>
              <w:fldChar w:fldCharType="begin"/>
            </w:r>
            <w:r>
              <w:rPr>
                <w:webHidden/>
              </w:rPr>
              <w:instrText xml:space="preserve"> PAGEREF _Toc237862685 \h </w:instrText>
            </w:r>
            <w:r>
              <w:rPr>
                <w:webHidden/>
              </w:rPr>
            </w:r>
            <w:r>
              <w:rPr>
                <w:webHidden/>
              </w:rPr>
              <w:fldChar w:fldCharType="separate"/>
            </w:r>
            <w:r w:rsidR="00401451">
              <w:rPr>
                <w:webHidden/>
              </w:rPr>
              <w:t>9</w:t>
            </w:r>
            <w:r>
              <w:rPr>
                <w:webHidden/>
              </w:rPr>
              <w:fldChar w:fldCharType="end"/>
            </w:r>
          </w:hyperlink>
        </w:p>
        <w:p w14:paraId="17AD740D" w14:textId="618F588E" w:rsidR="00323B8D" w:rsidRDefault="00323B8D">
          <w:pPr>
            <w:pStyle w:val="Verzeichnis2"/>
            <w:rPr>
              <w:rFonts w:eastAsiaTheme="minorEastAsia"/>
              <w:kern w:val="2"/>
              <w:sz w:val="24"/>
              <w:szCs w:val="24"/>
              <w:lang w:eastAsia="de-CH"/>
            </w:rPr>
          </w:pPr>
          <w:hyperlink w:anchor="_Toc237862686" w:history="1">
            <w:r w:rsidRPr="00ED09B9">
              <w:rPr>
                <w:rStyle w:val="Hyperlink"/>
              </w:rPr>
              <w:t>5.2</w:t>
            </w:r>
            <w:r>
              <w:rPr>
                <w:rFonts w:eastAsiaTheme="minorEastAsia"/>
                <w:kern w:val="2"/>
                <w:sz w:val="24"/>
                <w:szCs w:val="24"/>
                <w:lang w:eastAsia="de-CH"/>
              </w:rPr>
              <w:tab/>
            </w:r>
            <w:r w:rsidRPr="00ED09B9">
              <w:rPr>
                <w:rStyle w:val="Hyperlink"/>
              </w:rPr>
              <w:t>Organisation mit Rollen</w:t>
            </w:r>
            <w:r>
              <w:rPr>
                <w:webHidden/>
              </w:rPr>
              <w:tab/>
            </w:r>
            <w:r>
              <w:rPr>
                <w:webHidden/>
              </w:rPr>
              <w:fldChar w:fldCharType="begin"/>
            </w:r>
            <w:r>
              <w:rPr>
                <w:webHidden/>
              </w:rPr>
              <w:instrText xml:space="preserve"> PAGEREF _Toc237862686 \h </w:instrText>
            </w:r>
            <w:r>
              <w:rPr>
                <w:webHidden/>
              </w:rPr>
            </w:r>
            <w:r>
              <w:rPr>
                <w:webHidden/>
              </w:rPr>
              <w:fldChar w:fldCharType="separate"/>
            </w:r>
            <w:r w:rsidR="00401451">
              <w:rPr>
                <w:webHidden/>
              </w:rPr>
              <w:t>9</w:t>
            </w:r>
            <w:r>
              <w:rPr>
                <w:webHidden/>
              </w:rPr>
              <w:fldChar w:fldCharType="end"/>
            </w:r>
          </w:hyperlink>
        </w:p>
        <w:p w14:paraId="7449DB81" w14:textId="21FAC213" w:rsidR="00323B8D" w:rsidRDefault="00323B8D">
          <w:pPr>
            <w:pStyle w:val="Verzeichnis1"/>
            <w:rPr>
              <w:rFonts w:eastAsiaTheme="minorEastAsia"/>
              <w:kern w:val="2"/>
              <w:sz w:val="24"/>
              <w:szCs w:val="24"/>
              <w:lang w:eastAsia="de-CH"/>
            </w:rPr>
          </w:pPr>
          <w:hyperlink w:anchor="_Toc237862687" w:history="1">
            <w:r w:rsidRPr="00ED09B9">
              <w:rPr>
                <w:rStyle w:val="Hyperlink"/>
              </w:rPr>
              <w:t>6</w:t>
            </w:r>
            <w:r>
              <w:rPr>
                <w:rFonts w:eastAsiaTheme="minorEastAsia"/>
                <w:kern w:val="2"/>
                <w:sz w:val="24"/>
                <w:szCs w:val="24"/>
                <w:lang w:eastAsia="de-CH"/>
              </w:rPr>
              <w:tab/>
            </w:r>
            <w:r w:rsidRPr="00ED09B9">
              <w:rPr>
                <w:rStyle w:val="Hyperlink"/>
              </w:rPr>
              <w:t>Changemanagement</w:t>
            </w:r>
            <w:r>
              <w:rPr>
                <w:webHidden/>
              </w:rPr>
              <w:tab/>
            </w:r>
            <w:r>
              <w:rPr>
                <w:webHidden/>
              </w:rPr>
              <w:fldChar w:fldCharType="begin"/>
            </w:r>
            <w:r>
              <w:rPr>
                <w:webHidden/>
              </w:rPr>
              <w:instrText xml:space="preserve"> PAGEREF _Toc237862687 \h </w:instrText>
            </w:r>
            <w:r>
              <w:rPr>
                <w:webHidden/>
              </w:rPr>
            </w:r>
            <w:r>
              <w:rPr>
                <w:webHidden/>
              </w:rPr>
              <w:fldChar w:fldCharType="separate"/>
            </w:r>
            <w:r w:rsidR="00401451">
              <w:rPr>
                <w:webHidden/>
              </w:rPr>
              <w:t>11</w:t>
            </w:r>
            <w:r>
              <w:rPr>
                <w:webHidden/>
              </w:rPr>
              <w:fldChar w:fldCharType="end"/>
            </w:r>
          </w:hyperlink>
        </w:p>
        <w:p w14:paraId="5076DA53" w14:textId="4F5FDDF9" w:rsidR="00323B8D" w:rsidRDefault="00323B8D">
          <w:pPr>
            <w:pStyle w:val="Verzeichnis2"/>
            <w:rPr>
              <w:rFonts w:eastAsiaTheme="minorEastAsia"/>
              <w:kern w:val="2"/>
              <w:sz w:val="24"/>
              <w:szCs w:val="24"/>
              <w:lang w:eastAsia="de-CH"/>
            </w:rPr>
          </w:pPr>
          <w:hyperlink w:anchor="_Toc237862688" w:history="1">
            <w:r w:rsidRPr="00ED09B9">
              <w:rPr>
                <w:rStyle w:val="Hyperlink"/>
              </w:rPr>
              <w:t>6.1</w:t>
            </w:r>
            <w:r>
              <w:rPr>
                <w:rFonts w:eastAsiaTheme="minorEastAsia"/>
                <w:kern w:val="2"/>
                <w:sz w:val="24"/>
                <w:szCs w:val="24"/>
                <w:lang w:eastAsia="de-CH"/>
              </w:rPr>
              <w:tab/>
            </w:r>
            <w:r w:rsidRPr="00ED09B9">
              <w:rPr>
                <w:rStyle w:val="Hyperlink"/>
              </w:rPr>
              <w:t>Changemanagement-Prozess</w:t>
            </w:r>
            <w:r>
              <w:rPr>
                <w:webHidden/>
              </w:rPr>
              <w:tab/>
            </w:r>
            <w:r>
              <w:rPr>
                <w:webHidden/>
              </w:rPr>
              <w:fldChar w:fldCharType="begin"/>
            </w:r>
            <w:r>
              <w:rPr>
                <w:webHidden/>
              </w:rPr>
              <w:instrText xml:space="preserve"> PAGEREF _Toc237862688 \h </w:instrText>
            </w:r>
            <w:r>
              <w:rPr>
                <w:webHidden/>
              </w:rPr>
            </w:r>
            <w:r>
              <w:rPr>
                <w:webHidden/>
              </w:rPr>
              <w:fldChar w:fldCharType="separate"/>
            </w:r>
            <w:r w:rsidR="00401451">
              <w:rPr>
                <w:webHidden/>
              </w:rPr>
              <w:t>11</w:t>
            </w:r>
            <w:r>
              <w:rPr>
                <w:webHidden/>
              </w:rPr>
              <w:fldChar w:fldCharType="end"/>
            </w:r>
          </w:hyperlink>
        </w:p>
        <w:p w14:paraId="7AA282BB" w14:textId="6BD826D0" w:rsidR="00323B8D" w:rsidRDefault="00323B8D">
          <w:pPr>
            <w:pStyle w:val="Verzeichnis2"/>
            <w:rPr>
              <w:rFonts w:eastAsiaTheme="minorEastAsia"/>
              <w:kern w:val="2"/>
              <w:sz w:val="24"/>
              <w:szCs w:val="24"/>
              <w:lang w:eastAsia="de-CH"/>
            </w:rPr>
          </w:pPr>
          <w:hyperlink w:anchor="_Toc237862689" w:history="1">
            <w:r w:rsidRPr="00ED09B9">
              <w:rPr>
                <w:rStyle w:val="Hyperlink"/>
              </w:rPr>
              <w:t>6.2</w:t>
            </w:r>
            <w:r>
              <w:rPr>
                <w:rFonts w:eastAsiaTheme="minorEastAsia"/>
                <w:kern w:val="2"/>
                <w:sz w:val="24"/>
                <w:szCs w:val="24"/>
                <w:lang w:eastAsia="de-CH"/>
              </w:rPr>
              <w:tab/>
            </w:r>
            <w:r w:rsidRPr="00ED09B9">
              <w:rPr>
                <w:rStyle w:val="Hyperlink"/>
              </w:rPr>
              <w:t>Changemanagement-Organisation</w:t>
            </w:r>
            <w:r>
              <w:rPr>
                <w:webHidden/>
              </w:rPr>
              <w:tab/>
            </w:r>
            <w:r>
              <w:rPr>
                <w:webHidden/>
              </w:rPr>
              <w:fldChar w:fldCharType="begin"/>
            </w:r>
            <w:r>
              <w:rPr>
                <w:webHidden/>
              </w:rPr>
              <w:instrText xml:space="preserve"> PAGEREF _Toc237862689 \h </w:instrText>
            </w:r>
            <w:r>
              <w:rPr>
                <w:webHidden/>
              </w:rPr>
            </w:r>
            <w:r>
              <w:rPr>
                <w:webHidden/>
              </w:rPr>
              <w:fldChar w:fldCharType="separate"/>
            </w:r>
            <w:r w:rsidR="00401451">
              <w:rPr>
                <w:webHidden/>
              </w:rPr>
              <w:t>11</w:t>
            </w:r>
            <w:r>
              <w:rPr>
                <w:webHidden/>
              </w:rPr>
              <w:fldChar w:fldCharType="end"/>
            </w:r>
          </w:hyperlink>
        </w:p>
        <w:p w14:paraId="477E454E" w14:textId="1E81DDD2" w:rsidR="00323B8D" w:rsidRDefault="00323B8D">
          <w:pPr>
            <w:pStyle w:val="Verzeichnis1"/>
            <w:rPr>
              <w:rFonts w:eastAsiaTheme="minorEastAsia"/>
              <w:kern w:val="2"/>
              <w:sz w:val="24"/>
              <w:szCs w:val="24"/>
              <w:lang w:eastAsia="de-CH"/>
            </w:rPr>
          </w:pPr>
          <w:hyperlink w:anchor="_Toc237862690" w:history="1">
            <w:r w:rsidRPr="00ED09B9">
              <w:rPr>
                <w:rStyle w:val="Hyperlink"/>
              </w:rPr>
              <w:t>7</w:t>
            </w:r>
            <w:r>
              <w:rPr>
                <w:rFonts w:eastAsiaTheme="minorEastAsia"/>
                <w:kern w:val="2"/>
                <w:sz w:val="24"/>
                <w:szCs w:val="24"/>
                <w:lang w:eastAsia="de-CH"/>
              </w:rPr>
              <w:tab/>
            </w:r>
            <w:r w:rsidRPr="00ED09B9">
              <w:rPr>
                <w:rStyle w:val="Hyperlink"/>
              </w:rPr>
              <w:t>Sicherheitsbestimmungen</w:t>
            </w:r>
            <w:r>
              <w:rPr>
                <w:webHidden/>
              </w:rPr>
              <w:tab/>
            </w:r>
            <w:r>
              <w:rPr>
                <w:webHidden/>
              </w:rPr>
              <w:fldChar w:fldCharType="begin"/>
            </w:r>
            <w:r>
              <w:rPr>
                <w:webHidden/>
              </w:rPr>
              <w:instrText xml:space="preserve"> PAGEREF _Toc237862690 \h </w:instrText>
            </w:r>
            <w:r>
              <w:rPr>
                <w:webHidden/>
              </w:rPr>
            </w:r>
            <w:r>
              <w:rPr>
                <w:webHidden/>
              </w:rPr>
              <w:fldChar w:fldCharType="separate"/>
            </w:r>
            <w:r w:rsidR="00401451">
              <w:rPr>
                <w:webHidden/>
              </w:rPr>
              <w:t>11</w:t>
            </w:r>
            <w:r>
              <w:rPr>
                <w:webHidden/>
              </w:rPr>
              <w:fldChar w:fldCharType="end"/>
            </w:r>
          </w:hyperlink>
        </w:p>
        <w:p w14:paraId="5235A776" w14:textId="43074EB9" w:rsidR="00323B8D" w:rsidRDefault="00323B8D">
          <w:pPr>
            <w:pStyle w:val="Verzeichnis1"/>
            <w:rPr>
              <w:rFonts w:eastAsiaTheme="minorEastAsia"/>
              <w:kern w:val="2"/>
              <w:sz w:val="24"/>
              <w:szCs w:val="24"/>
              <w:lang w:eastAsia="de-CH"/>
            </w:rPr>
          </w:pPr>
          <w:hyperlink w:anchor="_Toc237862691" w:history="1">
            <w:r w:rsidRPr="00ED09B9">
              <w:rPr>
                <w:rStyle w:val="Hyperlink"/>
              </w:rPr>
              <w:t>8</w:t>
            </w:r>
            <w:r>
              <w:rPr>
                <w:rFonts w:eastAsiaTheme="minorEastAsia"/>
                <w:kern w:val="2"/>
                <w:sz w:val="24"/>
                <w:szCs w:val="24"/>
                <w:lang w:eastAsia="de-CH"/>
              </w:rPr>
              <w:tab/>
            </w:r>
            <w:r w:rsidRPr="00ED09B9">
              <w:rPr>
                <w:rStyle w:val="Hyperlink"/>
              </w:rPr>
              <w:t>Anhänge</w:t>
            </w:r>
            <w:r>
              <w:rPr>
                <w:webHidden/>
              </w:rPr>
              <w:tab/>
            </w:r>
            <w:r>
              <w:rPr>
                <w:webHidden/>
              </w:rPr>
              <w:fldChar w:fldCharType="begin"/>
            </w:r>
            <w:r>
              <w:rPr>
                <w:webHidden/>
              </w:rPr>
              <w:instrText xml:space="preserve"> PAGEREF _Toc237862691 \h </w:instrText>
            </w:r>
            <w:r>
              <w:rPr>
                <w:webHidden/>
              </w:rPr>
            </w:r>
            <w:r>
              <w:rPr>
                <w:webHidden/>
              </w:rPr>
              <w:fldChar w:fldCharType="separate"/>
            </w:r>
            <w:r w:rsidR="00401451">
              <w:rPr>
                <w:webHidden/>
              </w:rPr>
              <w:t>12</w:t>
            </w:r>
            <w:r>
              <w:rPr>
                <w:webHidden/>
              </w:rPr>
              <w:fldChar w:fldCharType="end"/>
            </w:r>
          </w:hyperlink>
        </w:p>
        <w:p w14:paraId="6F6649CF" w14:textId="37AAEF1E" w:rsidR="00323B8D" w:rsidRDefault="00323B8D">
          <w:pPr>
            <w:pStyle w:val="Verzeichnis1"/>
            <w:rPr>
              <w:rFonts w:eastAsiaTheme="minorEastAsia"/>
              <w:kern w:val="2"/>
              <w:sz w:val="24"/>
              <w:szCs w:val="24"/>
              <w:lang w:eastAsia="de-CH"/>
            </w:rPr>
          </w:pPr>
          <w:hyperlink w:anchor="_Toc237862692" w:history="1">
            <w:r w:rsidRPr="00ED09B9">
              <w:rPr>
                <w:rStyle w:val="Hyperlink"/>
              </w:rPr>
              <w:t>Abkürzungen und Glossar</w:t>
            </w:r>
            <w:r>
              <w:rPr>
                <w:webHidden/>
              </w:rPr>
              <w:tab/>
            </w:r>
            <w:r>
              <w:rPr>
                <w:webHidden/>
              </w:rPr>
              <w:fldChar w:fldCharType="begin"/>
            </w:r>
            <w:r>
              <w:rPr>
                <w:webHidden/>
              </w:rPr>
              <w:instrText xml:space="preserve"> PAGEREF _Toc237862692 \h </w:instrText>
            </w:r>
            <w:r>
              <w:rPr>
                <w:webHidden/>
              </w:rPr>
            </w:r>
            <w:r>
              <w:rPr>
                <w:webHidden/>
              </w:rPr>
              <w:fldChar w:fldCharType="separate"/>
            </w:r>
            <w:r w:rsidR="00401451">
              <w:rPr>
                <w:webHidden/>
              </w:rPr>
              <w:t>13</w:t>
            </w:r>
            <w:r>
              <w:rPr>
                <w:webHidden/>
              </w:rPr>
              <w:fldChar w:fldCharType="end"/>
            </w:r>
          </w:hyperlink>
        </w:p>
        <w:p w14:paraId="34B9826F" w14:textId="422A7246" w:rsidR="007A423D" w:rsidRDefault="007A423D">
          <w:pPr>
            <w:rPr>
              <w:b/>
              <w:bCs/>
              <w:lang w:val="de-DE"/>
            </w:rPr>
          </w:pPr>
          <w:r>
            <w:rPr>
              <w:b/>
              <w:bCs/>
              <w:lang w:val="de-DE"/>
            </w:rPr>
            <w:fldChar w:fldCharType="end"/>
          </w:r>
        </w:p>
      </w:sdtContent>
    </w:sdt>
    <w:p w14:paraId="10884D4B" w14:textId="4FB1D4A2" w:rsidR="00536D7E" w:rsidRPr="00E06F05" w:rsidRDefault="00536D7E">
      <w:pPr>
        <w:rPr>
          <w:lang w:val="de-DE"/>
        </w:rPr>
      </w:pPr>
      <w:r>
        <w:br w:type="page"/>
      </w:r>
    </w:p>
    <w:p w14:paraId="0A2D2E5A" w14:textId="40D76B76" w:rsidR="00A47F69" w:rsidRDefault="00A47F69" w:rsidP="00A47F69">
      <w:pPr>
        <w:pStyle w:val="berschrift1"/>
      </w:pPr>
      <w:bookmarkStart w:id="7" w:name="_Toc237862676"/>
      <w:r>
        <w:lastRenderedPageBreak/>
        <w:t>Systemübersicht</w:t>
      </w:r>
      <w:bookmarkEnd w:id="7"/>
    </w:p>
    <w:p w14:paraId="0257E6B3" w14:textId="77777777" w:rsidR="00A47F69" w:rsidRDefault="00A47F69" w:rsidP="00A47F69">
      <w:pPr>
        <w:pStyle w:val="UntertitelKTZH"/>
      </w:pPr>
      <w:r>
        <w:t>Systemkomponenten</w:t>
      </w:r>
    </w:p>
    <w:p w14:paraId="1132C892" w14:textId="44D7A0BB" w:rsidR="00154C96" w:rsidRPr="00154C96" w:rsidRDefault="00154C96" w:rsidP="00154C96">
      <w:pPr>
        <w:rPr>
          <w:i/>
          <w:vanish/>
          <w:color w:val="1F5321" w:themeColor="accent3" w:themeShade="80"/>
        </w:rPr>
      </w:pPr>
      <w:r w:rsidRPr="00154C96">
        <w:rPr>
          <w:i/>
          <w:vanish/>
          <w:color w:val="1F5321" w:themeColor="accent3" w:themeShade="80"/>
        </w:rPr>
        <w:t>Text</w:t>
      </w:r>
      <w:r>
        <w:rPr>
          <w:i/>
          <w:vanish/>
          <w:color w:val="1F5321" w:themeColor="accent3" w:themeShade="80"/>
        </w:rPr>
        <w:t>..</w:t>
      </w:r>
    </w:p>
    <w:p w14:paraId="5093D596" w14:textId="2FECEA25" w:rsidR="00154C96" w:rsidRPr="00154C96" w:rsidRDefault="00154C96" w:rsidP="00154C96">
      <w:pPr>
        <w:rPr>
          <w:bCs/>
        </w:rPr>
      </w:pPr>
      <w:r w:rsidRPr="00154C96">
        <w:rPr>
          <w:bCs/>
        </w:rPr>
        <w:t>Inhalt basiert auf dem Kapitel Systemtechnik des Betriebskonzeptes.</w:t>
      </w:r>
    </w:p>
    <w:p w14:paraId="2E83AACC" w14:textId="4BFD01A8" w:rsidR="00A47F69" w:rsidRDefault="00A47F69" w:rsidP="00A47F69">
      <w:pPr>
        <w:pStyle w:val="HERMESInfotextKTZH"/>
      </w:pPr>
      <w:r>
        <w:t>Übersicht der für den Betrieb wichtigen Systemkomponenten und ihrer Zusammenhänge (technisch, organisatorisch) …, ggfs. Abbildung</w:t>
      </w:r>
    </w:p>
    <w:p w14:paraId="605BEF69" w14:textId="17512CE5" w:rsidR="00A47F69" w:rsidRDefault="00A47F69" w:rsidP="00F21C1F">
      <w:pPr>
        <w:pStyle w:val="HERMESInfotextKTZH"/>
      </w:pPr>
      <w:r>
        <w:t>Mit Microsoft PowerPoint anpassbar (rechte Maustaste – Objekt – Öffnen)</w:t>
      </w:r>
    </w:p>
    <w:bookmarkStart w:id="8" w:name="_MON_1665300102"/>
    <w:bookmarkEnd w:id="8"/>
    <w:p w14:paraId="026C335B" w14:textId="6BE0B356" w:rsidR="00154C96" w:rsidRDefault="00154C96" w:rsidP="00154C96">
      <w:r>
        <w:object w:dxaOrig="7742" w:dyaOrig="4356" w14:anchorId="371997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52pt" o:ole="">
            <v:imagedata r:id="rId15" o:title=""/>
          </v:shape>
          <o:OLEObject Type="Embed" ProgID="PowerPoint.Show.12" ShapeID="_x0000_i1025" DrawAspect="Content" ObjectID="_1850217045" r:id="rId16"/>
        </w:object>
      </w:r>
    </w:p>
    <w:p w14:paraId="5612F3FB" w14:textId="77777777" w:rsidR="00154C96" w:rsidRDefault="00154C96" w:rsidP="00154C96"/>
    <w:p w14:paraId="50A949FB" w14:textId="77777777" w:rsidR="0073141A" w:rsidRDefault="00154C96" w:rsidP="00154C96">
      <w:pPr>
        <w:pStyle w:val="HHilfstextfarbigkursiv105ptF"/>
        <w:rPr>
          <w:rFonts w:cstheme="minorBidi"/>
          <w:bCs w:val="0"/>
          <w:color w:val="1F5321" w:themeColor="accent3" w:themeShade="80"/>
          <w:spacing w:val="0"/>
          <w:sz w:val="22"/>
          <w:szCs w:val="21"/>
          <w14:ligatures w14:val="standardContextual"/>
        </w:rPr>
      </w:pPr>
      <w:r w:rsidRPr="00154C96">
        <w:rPr>
          <w:rFonts w:cstheme="minorBidi"/>
          <w:bCs w:val="0"/>
          <w:color w:val="1F5321" w:themeColor="accent3" w:themeShade="80"/>
          <w:spacing w:val="0"/>
          <w:sz w:val="22"/>
          <w:szCs w:val="21"/>
          <w14:ligatures w14:val="standardContextual"/>
        </w:rPr>
        <w:t>Text</w:t>
      </w:r>
      <w:r w:rsidR="0073141A">
        <w:rPr>
          <w:rFonts w:cstheme="minorBidi"/>
          <w:bCs w:val="0"/>
          <w:color w:val="1F5321" w:themeColor="accent3" w:themeShade="80"/>
          <w:spacing w:val="0"/>
          <w:sz w:val="22"/>
          <w:szCs w:val="21"/>
          <w14:ligatures w14:val="standardContextual"/>
        </w:rPr>
        <w:t>…</w:t>
      </w:r>
    </w:p>
    <w:p w14:paraId="187F4FE2" w14:textId="40102D09" w:rsidR="00154C96" w:rsidRPr="00154C96" w:rsidRDefault="0073141A" w:rsidP="00154C96">
      <w:pPr>
        <w:pStyle w:val="HHilfstextfarbigkursiv105ptF"/>
        <w:rPr>
          <w:rFonts w:cstheme="minorBidi"/>
          <w:bCs w:val="0"/>
          <w:color w:val="1F5321" w:themeColor="accent3" w:themeShade="80"/>
          <w:spacing w:val="0"/>
          <w:sz w:val="22"/>
          <w:szCs w:val="21"/>
          <w14:ligatures w14:val="standardContextual"/>
        </w:rPr>
      </w:pPr>
      <w:r>
        <w:rPr>
          <w:rFonts w:cstheme="minorBidi"/>
          <w:bCs w:val="0"/>
          <w:color w:val="1F5321" w:themeColor="accent3" w:themeShade="80"/>
          <w:spacing w:val="0"/>
          <w:sz w:val="22"/>
          <w:szCs w:val="21"/>
          <w14:ligatures w14:val="standardContextual"/>
        </w:rPr>
        <w:t>B</w:t>
      </w:r>
      <w:r w:rsidR="00154C96" w:rsidRPr="00154C96">
        <w:rPr>
          <w:rFonts w:cstheme="minorBidi"/>
          <w:bCs w:val="0"/>
          <w:color w:val="1F5321" w:themeColor="accent3" w:themeShade="80"/>
          <w:spacing w:val="0"/>
          <w:sz w:val="22"/>
          <w:szCs w:val="21"/>
          <w14:ligatures w14:val="standardContextual"/>
        </w:rPr>
        <w:t>ei Bedarf Beschreibung des Systems in Textform.</w:t>
      </w:r>
    </w:p>
    <w:p w14:paraId="5CF53414" w14:textId="77777777" w:rsidR="00154C96" w:rsidRDefault="00154C96" w:rsidP="00154C96"/>
    <w:p w14:paraId="13E10233" w14:textId="77777777" w:rsidR="00F21C1F" w:rsidRDefault="00F21C1F" w:rsidP="00F21C1F">
      <w:pPr>
        <w:pStyle w:val="UntertitelKTZH"/>
      </w:pPr>
      <w:r>
        <w:t>Schnittstellen</w:t>
      </w:r>
    </w:p>
    <w:p w14:paraId="59819952" w14:textId="5EF3D81C" w:rsidR="0073141A" w:rsidRPr="0073141A" w:rsidRDefault="0073141A" w:rsidP="0073141A">
      <w:pPr>
        <w:pStyle w:val="HERMESInfotextKTZH"/>
      </w:pPr>
      <w:r>
        <w:t>Text…</w:t>
      </w:r>
    </w:p>
    <w:p w14:paraId="18DA664B" w14:textId="77777777" w:rsidR="007B7067" w:rsidRPr="002F0474" w:rsidRDefault="007B7067" w:rsidP="007B7067">
      <w:pPr>
        <w:pStyle w:val="HERMESInfotextKTZH"/>
      </w:pPr>
      <w:r w:rsidRPr="00DF41EE">
        <w:t>Kapitel Integrationsobjekte und Schnittstellen aus dem Integrationskonzept kopieren und gegebenenfalls anpassen.</w:t>
      </w:r>
    </w:p>
    <w:p w14:paraId="66114D03" w14:textId="6FC0AFB1" w:rsidR="0073141A" w:rsidRDefault="007B7067" w:rsidP="006D7A8B">
      <w:pPr>
        <w:pStyle w:val="HERMESInfotextkantonsspezifischKTZH"/>
      </w:pPr>
      <w:r w:rsidRPr="007B7067">
        <w:t xml:space="preserve">Sofern kein Integrationskonzept vorliegt oder die erforderlichen Inhalte darin nicht beschrieben wurden, </w:t>
      </w:r>
      <w:r w:rsidR="000110F5" w:rsidRPr="003741D9">
        <w:t>kann die Beschreibung an dieser Stelle ergänzt werden</w:t>
      </w:r>
      <w:r w:rsidR="000110F5">
        <w:t>.</w:t>
      </w:r>
    </w:p>
    <w:p w14:paraId="68413D0D" w14:textId="77777777" w:rsidR="0073141A" w:rsidRPr="0073141A" w:rsidRDefault="0073141A" w:rsidP="0073141A">
      <w:pPr>
        <w:pStyle w:val="HERMESInfotextKTZH"/>
      </w:pPr>
      <w:r w:rsidRPr="0073141A">
        <w:t>Auflistung relevanter Integrationsobjekte (z. B. LDAP, DB, externe Systeme).</w:t>
      </w:r>
    </w:p>
    <w:p w14:paraId="29D013B0" w14:textId="77777777" w:rsidR="0073141A" w:rsidRPr="0073141A" w:rsidRDefault="0073141A" w:rsidP="0073141A">
      <w:pPr>
        <w:pStyle w:val="HERMESInfotextKTZH"/>
      </w:pPr>
      <w:r w:rsidRPr="0073141A">
        <w:t>Schnittstellenbeschreibung (Art der Kommunikation, Protokolle, Datenformate).</w:t>
      </w:r>
    </w:p>
    <w:p w14:paraId="2E900A00" w14:textId="77777777" w:rsidR="0073141A" w:rsidRPr="0073141A" w:rsidRDefault="0073141A" w:rsidP="0073141A">
      <w:pPr>
        <w:pStyle w:val="HERMESInfotextKTZH"/>
      </w:pPr>
      <w:r w:rsidRPr="0073141A">
        <w:t>Inhalt aus Kapitel Schnittstellen zu Umsystemen der Lösungsarchitektur übernehmen, anpassen und in nachfolgende Grafik überführen.</w:t>
      </w:r>
    </w:p>
    <w:p w14:paraId="2EB1E013" w14:textId="77777777" w:rsidR="00B3670F" w:rsidRPr="00B3670F" w:rsidRDefault="00B3670F" w:rsidP="00B3670F"/>
    <w:p w14:paraId="0B212295" w14:textId="77777777" w:rsidR="00F21C1F" w:rsidRDefault="00F21C1F" w:rsidP="00F21C1F">
      <w:pPr>
        <w:pStyle w:val="HERMESInfotextKTZH"/>
      </w:pPr>
      <w:r>
        <w:t>Mit Microsoft PowerPoint anpassbar (rechte Maustaste – Objekt – Öffnen)</w:t>
      </w:r>
    </w:p>
    <w:p w14:paraId="7161AB41" w14:textId="77777777" w:rsidR="007B7067" w:rsidRDefault="007B7067" w:rsidP="007B7067"/>
    <w:p w14:paraId="04603E3C" w14:textId="68AC7493" w:rsidR="007B7067" w:rsidRPr="007B7067" w:rsidRDefault="007B7067" w:rsidP="007B7067">
      <w:r>
        <w:object w:dxaOrig="9513" w:dyaOrig="5350" w14:anchorId="7B403133">
          <v:shape id="_x0000_i1026" type="#_x0000_t75" style="width:403.5pt;height:257.5pt" o:ole="">
            <v:imagedata r:id="rId17" o:title="" cropbottom="2619f" cropleft="6269f" cropright="3297f"/>
          </v:shape>
          <o:OLEObject Type="Embed" ProgID="PowerPoint.Slide.12" ShapeID="_x0000_i1026" DrawAspect="Content" ObjectID="_1850217046" r:id="rId18"/>
        </w:object>
      </w:r>
    </w:p>
    <w:p w14:paraId="01CA9F0C" w14:textId="0C12A6AB" w:rsidR="00E37E54" w:rsidRPr="00CA4D2C" w:rsidRDefault="00E37E54" w:rsidP="00CA4D2C"/>
    <w:p w14:paraId="1B2B8DF1" w14:textId="658C9FF4" w:rsidR="00E37E54" w:rsidRDefault="00E37E54" w:rsidP="00E37E54">
      <w:pPr>
        <w:pStyle w:val="berschrift1"/>
      </w:pPr>
      <w:bookmarkStart w:id="9" w:name="_Toc237862677"/>
      <w:r>
        <w:t>Aufnahme des Betriebs</w:t>
      </w:r>
      <w:bookmarkEnd w:id="9"/>
    </w:p>
    <w:p w14:paraId="70F10F6B" w14:textId="5AE555DC" w:rsidR="00E37E54" w:rsidRDefault="00E37E54" w:rsidP="00E37E54">
      <w:pPr>
        <w:pStyle w:val="berschrift2"/>
      </w:pPr>
      <w:bookmarkStart w:id="10" w:name="_Toc237862678"/>
      <w:r>
        <w:t>Voraussetzungen für die Betriebsaufnahme</w:t>
      </w:r>
      <w:bookmarkEnd w:id="10"/>
    </w:p>
    <w:p w14:paraId="15A00E7D" w14:textId="77777777" w:rsidR="00F73800" w:rsidRDefault="00F73800" w:rsidP="007B7067">
      <w:pPr>
        <w:pStyle w:val="HERMESInfotextKTZH"/>
      </w:pPr>
      <w:r>
        <w:t>Text…</w:t>
      </w:r>
    </w:p>
    <w:p w14:paraId="7B2BD86B" w14:textId="5AF57540" w:rsidR="007B7067" w:rsidRDefault="007B7067" w:rsidP="007B7067">
      <w:pPr>
        <w:pStyle w:val="HERMESInfotextKTZH"/>
      </w:pPr>
      <w:r w:rsidRPr="00F728BD">
        <w:t>Kapitel Rahmenbedingungen und Abhängigkeiten aus dem Integrationskonzept kopieren und gegebenenfalls anpassen.</w:t>
      </w:r>
    </w:p>
    <w:p w14:paraId="4D303724" w14:textId="267364EC" w:rsidR="000110F5" w:rsidRPr="000110F5" w:rsidRDefault="007B7067" w:rsidP="000110F5">
      <w:pPr>
        <w:pStyle w:val="HERMESInfotextkantonsspezifischKTZH"/>
      </w:pPr>
      <w:r w:rsidRPr="007B7067">
        <w:t xml:space="preserve">Sofern kein Integrationskonzept vorliegt oder die erforderlichen Inhalte darin nicht beschrieben wurden, </w:t>
      </w:r>
      <w:r w:rsidR="000110F5" w:rsidRPr="003741D9">
        <w:t>kann die Beschreibung</w:t>
      </w:r>
      <w:r w:rsidR="000110F5">
        <w:t xml:space="preserve"> (Tabelle)</w:t>
      </w:r>
      <w:r w:rsidR="000110F5" w:rsidRPr="003741D9">
        <w:t xml:space="preserve"> an dieser Stelle ergänzt werden</w:t>
      </w:r>
      <w:r w:rsidR="000110F5">
        <w:t>.</w:t>
      </w:r>
    </w:p>
    <w:p w14:paraId="55CE07B0" w14:textId="32D6B8DE" w:rsidR="007B7067" w:rsidRPr="007B7067" w:rsidRDefault="007B7067" w:rsidP="00184091">
      <w:pPr>
        <w:pStyle w:val="UntertitelKTZH"/>
      </w:pPr>
      <w:r>
        <w:t>Technische Voraussetzungen</w:t>
      </w:r>
    </w:p>
    <w:tbl>
      <w:tblPr>
        <w:tblStyle w:val="KTZH-TabelleHermes"/>
        <w:tblW w:w="9072" w:type="dxa"/>
        <w:tblLayout w:type="fixed"/>
        <w:tblLook w:val="04A0" w:firstRow="1" w:lastRow="0" w:firstColumn="1" w:lastColumn="0" w:noHBand="0" w:noVBand="1"/>
      </w:tblPr>
      <w:tblGrid>
        <w:gridCol w:w="794"/>
        <w:gridCol w:w="2722"/>
        <w:gridCol w:w="5556"/>
      </w:tblGrid>
      <w:tr w:rsidR="007B7067" w:rsidRPr="00E37E54" w14:paraId="586355C4" w14:textId="77777777" w:rsidTr="007B7067">
        <w:trPr>
          <w:cnfStyle w:val="100000000000" w:firstRow="1" w:lastRow="0" w:firstColumn="0" w:lastColumn="0" w:oddVBand="0" w:evenVBand="0" w:oddHBand="0" w:evenHBand="0" w:firstRowFirstColumn="0" w:firstRowLastColumn="0" w:lastRowFirstColumn="0" w:lastRowLastColumn="0"/>
        </w:trPr>
        <w:tc>
          <w:tcPr>
            <w:tcW w:w="794" w:type="dxa"/>
          </w:tcPr>
          <w:p w14:paraId="3A75599C" w14:textId="77777777" w:rsidR="007B7067" w:rsidRPr="007B7067" w:rsidRDefault="007B7067" w:rsidP="00E40440">
            <w:pPr>
              <w:rPr>
                <w:sz w:val="16"/>
                <w:szCs w:val="16"/>
              </w:rPr>
            </w:pPr>
            <w:r w:rsidRPr="007B7067">
              <w:rPr>
                <w:sz w:val="16"/>
                <w:szCs w:val="16"/>
              </w:rPr>
              <w:t>Nr.</w:t>
            </w:r>
          </w:p>
        </w:tc>
        <w:tc>
          <w:tcPr>
            <w:tcW w:w="2722" w:type="dxa"/>
          </w:tcPr>
          <w:p w14:paraId="42FB7F7A" w14:textId="77777777" w:rsidR="007B7067" w:rsidRPr="007B7067" w:rsidRDefault="007B7067" w:rsidP="00E40440">
            <w:pPr>
              <w:rPr>
                <w:sz w:val="16"/>
                <w:szCs w:val="16"/>
              </w:rPr>
            </w:pPr>
            <w:r w:rsidRPr="007B7067">
              <w:rPr>
                <w:sz w:val="16"/>
                <w:szCs w:val="16"/>
              </w:rPr>
              <w:t>Voraussetzung</w:t>
            </w:r>
          </w:p>
        </w:tc>
        <w:tc>
          <w:tcPr>
            <w:tcW w:w="5556" w:type="dxa"/>
          </w:tcPr>
          <w:p w14:paraId="455641F0" w14:textId="77777777" w:rsidR="007B7067" w:rsidRPr="007B7067" w:rsidRDefault="007B7067" w:rsidP="00E40440">
            <w:pPr>
              <w:rPr>
                <w:sz w:val="16"/>
                <w:szCs w:val="16"/>
              </w:rPr>
            </w:pPr>
            <w:r w:rsidRPr="007B7067">
              <w:rPr>
                <w:sz w:val="16"/>
                <w:szCs w:val="16"/>
              </w:rPr>
              <w:t>Beschreibung</w:t>
            </w:r>
          </w:p>
        </w:tc>
      </w:tr>
      <w:tr w:rsidR="00184091" w:rsidRPr="00E37E54" w14:paraId="76AFE6E5" w14:textId="77777777" w:rsidTr="007B7067">
        <w:trPr>
          <w:cnfStyle w:val="000000100000" w:firstRow="0" w:lastRow="0" w:firstColumn="0" w:lastColumn="0" w:oddVBand="0" w:evenVBand="0" w:oddHBand="1" w:evenHBand="0" w:firstRowFirstColumn="0" w:firstRowLastColumn="0" w:lastRowFirstColumn="0" w:lastRowLastColumn="0"/>
        </w:trPr>
        <w:tc>
          <w:tcPr>
            <w:tcW w:w="794" w:type="dxa"/>
          </w:tcPr>
          <w:p w14:paraId="47F3F873" w14:textId="2D62E3EA" w:rsidR="00184091" w:rsidRPr="00184091" w:rsidRDefault="00184091" w:rsidP="00E40440">
            <w:pPr>
              <w:rPr>
                <w:szCs w:val="22"/>
              </w:rPr>
            </w:pPr>
            <w:r w:rsidRPr="00184091">
              <w:rPr>
                <w:szCs w:val="22"/>
              </w:rPr>
              <w:t>01</w:t>
            </w:r>
          </w:p>
        </w:tc>
        <w:tc>
          <w:tcPr>
            <w:tcW w:w="2722" w:type="dxa"/>
          </w:tcPr>
          <w:p w14:paraId="758F327C" w14:textId="6AE2C07A" w:rsidR="00184091" w:rsidRPr="007B7067" w:rsidRDefault="006754FC" w:rsidP="00E40440">
            <w:pPr>
              <w:rPr>
                <w:sz w:val="16"/>
                <w:szCs w:val="16"/>
              </w:rPr>
            </w:pPr>
            <w:r>
              <w:rPr>
                <w:sz w:val="16"/>
                <w:szCs w:val="16"/>
              </w:rPr>
              <w:t>…</w:t>
            </w:r>
          </w:p>
        </w:tc>
        <w:tc>
          <w:tcPr>
            <w:tcW w:w="5556" w:type="dxa"/>
          </w:tcPr>
          <w:p w14:paraId="1190AFAB" w14:textId="77777777" w:rsidR="00184091" w:rsidRPr="007B7067" w:rsidRDefault="00184091" w:rsidP="00E40440">
            <w:pPr>
              <w:rPr>
                <w:sz w:val="16"/>
                <w:szCs w:val="16"/>
              </w:rPr>
            </w:pPr>
          </w:p>
        </w:tc>
      </w:tr>
      <w:tr w:rsidR="007B7067" w:rsidRPr="00E37E54" w14:paraId="33397514" w14:textId="77777777" w:rsidTr="007B7067">
        <w:trPr>
          <w:cnfStyle w:val="000000010000" w:firstRow="0" w:lastRow="0" w:firstColumn="0" w:lastColumn="0" w:oddVBand="0" w:evenVBand="0" w:oddHBand="0" w:evenHBand="1" w:firstRowFirstColumn="0" w:firstRowLastColumn="0" w:lastRowFirstColumn="0" w:lastRowLastColumn="0"/>
        </w:trPr>
        <w:tc>
          <w:tcPr>
            <w:tcW w:w="794" w:type="dxa"/>
          </w:tcPr>
          <w:p w14:paraId="75DE24AE" w14:textId="1C30D246" w:rsidR="007B7067" w:rsidRPr="00184091" w:rsidRDefault="007B7067" w:rsidP="00E40440">
            <w:pPr>
              <w:rPr>
                <w:i/>
                <w:iCs/>
              </w:rPr>
            </w:pPr>
            <w:r w:rsidRPr="00184091">
              <w:rPr>
                <w:i/>
                <w:iCs/>
              </w:rPr>
              <w:t>0</w:t>
            </w:r>
            <w:r w:rsidR="000110F5">
              <w:rPr>
                <w:i/>
                <w:iCs/>
              </w:rPr>
              <w:t>1</w:t>
            </w:r>
          </w:p>
        </w:tc>
        <w:tc>
          <w:tcPr>
            <w:tcW w:w="2722" w:type="dxa"/>
          </w:tcPr>
          <w:p w14:paraId="6632174D" w14:textId="540D8BCE" w:rsidR="007B7067" w:rsidRPr="00184091" w:rsidRDefault="00184091" w:rsidP="00E40440">
            <w:pPr>
              <w:rPr>
                <w:i/>
                <w:iCs/>
              </w:rPr>
            </w:pPr>
            <w:r w:rsidRPr="00184091">
              <w:rPr>
                <w:i/>
                <w:iCs/>
              </w:rPr>
              <w:t>HW/SW</w:t>
            </w:r>
          </w:p>
        </w:tc>
        <w:tc>
          <w:tcPr>
            <w:tcW w:w="5556" w:type="dxa"/>
          </w:tcPr>
          <w:p w14:paraId="2AB4DAFD" w14:textId="0B47272D" w:rsidR="007B7067" w:rsidRPr="008F3AA2" w:rsidRDefault="007B7067" w:rsidP="00E40440">
            <w:pPr>
              <w:rPr>
                <w:i/>
                <w:iCs/>
              </w:rPr>
            </w:pPr>
          </w:p>
        </w:tc>
      </w:tr>
      <w:tr w:rsidR="007B7067" w:rsidRPr="00E37E54" w14:paraId="1F4CD6ED" w14:textId="77777777" w:rsidTr="007B7067">
        <w:trPr>
          <w:cnfStyle w:val="000000100000" w:firstRow="0" w:lastRow="0" w:firstColumn="0" w:lastColumn="0" w:oddVBand="0" w:evenVBand="0" w:oddHBand="1" w:evenHBand="0" w:firstRowFirstColumn="0" w:firstRowLastColumn="0" w:lastRowFirstColumn="0" w:lastRowLastColumn="0"/>
        </w:trPr>
        <w:tc>
          <w:tcPr>
            <w:tcW w:w="794" w:type="dxa"/>
          </w:tcPr>
          <w:p w14:paraId="3E4D41FA" w14:textId="40FDD23A" w:rsidR="007B7067" w:rsidRPr="00184091" w:rsidRDefault="007B7067" w:rsidP="00E40440">
            <w:pPr>
              <w:rPr>
                <w:i/>
                <w:iCs/>
              </w:rPr>
            </w:pPr>
            <w:r w:rsidRPr="00184091">
              <w:rPr>
                <w:i/>
                <w:iCs/>
              </w:rPr>
              <w:t>0</w:t>
            </w:r>
            <w:r w:rsidR="000110F5">
              <w:rPr>
                <w:i/>
                <w:iCs/>
              </w:rPr>
              <w:t>2</w:t>
            </w:r>
          </w:p>
        </w:tc>
        <w:tc>
          <w:tcPr>
            <w:tcW w:w="2722" w:type="dxa"/>
          </w:tcPr>
          <w:p w14:paraId="34E8F920" w14:textId="029F524A" w:rsidR="007B7067" w:rsidRPr="00184091" w:rsidRDefault="00184091" w:rsidP="00E40440">
            <w:pPr>
              <w:rPr>
                <w:i/>
                <w:iCs/>
              </w:rPr>
            </w:pPr>
            <w:r w:rsidRPr="00184091">
              <w:rPr>
                <w:i/>
                <w:iCs/>
              </w:rPr>
              <w:t>Netzwerk</w:t>
            </w:r>
          </w:p>
        </w:tc>
        <w:tc>
          <w:tcPr>
            <w:tcW w:w="5556" w:type="dxa"/>
          </w:tcPr>
          <w:p w14:paraId="68AA0A47" w14:textId="4E61715F" w:rsidR="007B7067" w:rsidRPr="008F3AA2" w:rsidRDefault="007B7067" w:rsidP="00E40440">
            <w:pPr>
              <w:rPr>
                <w:i/>
                <w:iCs/>
              </w:rPr>
            </w:pPr>
          </w:p>
        </w:tc>
      </w:tr>
      <w:tr w:rsidR="007B7067" w:rsidRPr="00E37E54" w14:paraId="63552AC7" w14:textId="77777777" w:rsidTr="007B7067">
        <w:trPr>
          <w:cnfStyle w:val="000000010000" w:firstRow="0" w:lastRow="0" w:firstColumn="0" w:lastColumn="0" w:oddVBand="0" w:evenVBand="0" w:oddHBand="0" w:evenHBand="1" w:firstRowFirstColumn="0" w:firstRowLastColumn="0" w:lastRowFirstColumn="0" w:lastRowLastColumn="0"/>
        </w:trPr>
        <w:tc>
          <w:tcPr>
            <w:tcW w:w="794" w:type="dxa"/>
          </w:tcPr>
          <w:p w14:paraId="61DE0C20" w14:textId="3D7C8432" w:rsidR="007B7067" w:rsidRPr="000110F5" w:rsidRDefault="000110F5" w:rsidP="00E40440">
            <w:pPr>
              <w:rPr>
                <w:i/>
                <w:iCs/>
              </w:rPr>
            </w:pPr>
            <w:r w:rsidRPr="000110F5">
              <w:rPr>
                <w:i/>
                <w:iCs/>
              </w:rPr>
              <w:t>03</w:t>
            </w:r>
          </w:p>
        </w:tc>
        <w:tc>
          <w:tcPr>
            <w:tcW w:w="2722" w:type="dxa"/>
          </w:tcPr>
          <w:p w14:paraId="1E841326" w14:textId="384BD318" w:rsidR="007B7067" w:rsidRPr="00184091" w:rsidRDefault="00184091" w:rsidP="00E40440">
            <w:pPr>
              <w:rPr>
                <w:i/>
                <w:iCs/>
              </w:rPr>
            </w:pPr>
            <w:r w:rsidRPr="00184091">
              <w:rPr>
                <w:i/>
                <w:iCs/>
              </w:rPr>
              <w:t>Benutzerrechte</w:t>
            </w:r>
          </w:p>
        </w:tc>
        <w:tc>
          <w:tcPr>
            <w:tcW w:w="5556" w:type="dxa"/>
          </w:tcPr>
          <w:p w14:paraId="4BDF6562" w14:textId="77777777" w:rsidR="007B7067" w:rsidRPr="00E37E54" w:rsidRDefault="007B7067" w:rsidP="00E40440"/>
        </w:tc>
      </w:tr>
      <w:tr w:rsidR="000110F5" w:rsidRPr="00E37E54" w14:paraId="4ECB03C3" w14:textId="77777777" w:rsidTr="007B7067">
        <w:trPr>
          <w:cnfStyle w:val="000000100000" w:firstRow="0" w:lastRow="0" w:firstColumn="0" w:lastColumn="0" w:oddVBand="0" w:evenVBand="0" w:oddHBand="1" w:evenHBand="0" w:firstRowFirstColumn="0" w:firstRowLastColumn="0" w:lastRowFirstColumn="0" w:lastRowLastColumn="0"/>
        </w:trPr>
        <w:tc>
          <w:tcPr>
            <w:tcW w:w="794" w:type="dxa"/>
          </w:tcPr>
          <w:p w14:paraId="07221543" w14:textId="29D4B9CA" w:rsidR="000110F5" w:rsidRPr="000110F5" w:rsidRDefault="000110F5" w:rsidP="00E40440">
            <w:pPr>
              <w:rPr>
                <w:i/>
                <w:iCs/>
              </w:rPr>
            </w:pPr>
            <w:r>
              <w:rPr>
                <w:i/>
                <w:iCs/>
              </w:rPr>
              <w:t>…</w:t>
            </w:r>
          </w:p>
        </w:tc>
        <w:tc>
          <w:tcPr>
            <w:tcW w:w="2722" w:type="dxa"/>
          </w:tcPr>
          <w:p w14:paraId="41967226" w14:textId="706792A3" w:rsidR="000110F5" w:rsidRPr="00184091" w:rsidRDefault="000110F5" w:rsidP="00E40440">
            <w:pPr>
              <w:rPr>
                <w:i/>
                <w:iCs/>
              </w:rPr>
            </w:pPr>
            <w:r>
              <w:rPr>
                <w:i/>
                <w:iCs/>
              </w:rPr>
              <w:t>…</w:t>
            </w:r>
          </w:p>
        </w:tc>
        <w:tc>
          <w:tcPr>
            <w:tcW w:w="5556" w:type="dxa"/>
          </w:tcPr>
          <w:p w14:paraId="43A5E83B" w14:textId="77777777" w:rsidR="000110F5" w:rsidRPr="00E37E54" w:rsidRDefault="000110F5" w:rsidP="00E40440"/>
        </w:tc>
      </w:tr>
    </w:tbl>
    <w:p w14:paraId="0250C47D" w14:textId="215A6B13" w:rsidR="00184091" w:rsidRDefault="00184091" w:rsidP="00184091">
      <w:pPr>
        <w:pStyle w:val="UntertitelKTZH"/>
      </w:pPr>
      <w:r>
        <w:t>Organisatorische Voraussetzungen</w:t>
      </w:r>
    </w:p>
    <w:tbl>
      <w:tblPr>
        <w:tblStyle w:val="KTZH-TabelleHermes"/>
        <w:tblW w:w="9072" w:type="dxa"/>
        <w:tblLayout w:type="fixed"/>
        <w:tblLook w:val="04A0" w:firstRow="1" w:lastRow="0" w:firstColumn="1" w:lastColumn="0" w:noHBand="0" w:noVBand="1"/>
      </w:tblPr>
      <w:tblGrid>
        <w:gridCol w:w="794"/>
        <w:gridCol w:w="2722"/>
        <w:gridCol w:w="5556"/>
      </w:tblGrid>
      <w:tr w:rsidR="00184091" w:rsidRPr="007B7067" w14:paraId="7F978035" w14:textId="77777777" w:rsidTr="00D317CB">
        <w:trPr>
          <w:cnfStyle w:val="100000000000" w:firstRow="1" w:lastRow="0" w:firstColumn="0" w:lastColumn="0" w:oddVBand="0" w:evenVBand="0" w:oddHBand="0" w:evenHBand="0" w:firstRowFirstColumn="0" w:firstRowLastColumn="0" w:lastRowFirstColumn="0" w:lastRowLastColumn="0"/>
        </w:trPr>
        <w:tc>
          <w:tcPr>
            <w:tcW w:w="794" w:type="dxa"/>
          </w:tcPr>
          <w:p w14:paraId="0EA79B9E" w14:textId="77777777" w:rsidR="00184091" w:rsidRPr="007B7067" w:rsidRDefault="00184091" w:rsidP="00D317CB">
            <w:pPr>
              <w:rPr>
                <w:sz w:val="16"/>
                <w:szCs w:val="16"/>
              </w:rPr>
            </w:pPr>
            <w:r w:rsidRPr="007B7067">
              <w:rPr>
                <w:sz w:val="16"/>
                <w:szCs w:val="16"/>
              </w:rPr>
              <w:t>Nr.</w:t>
            </w:r>
          </w:p>
        </w:tc>
        <w:tc>
          <w:tcPr>
            <w:tcW w:w="2722" w:type="dxa"/>
          </w:tcPr>
          <w:p w14:paraId="4F09BEA2" w14:textId="77777777" w:rsidR="00184091" w:rsidRPr="007B7067" w:rsidRDefault="00184091" w:rsidP="00D317CB">
            <w:pPr>
              <w:rPr>
                <w:sz w:val="16"/>
                <w:szCs w:val="16"/>
              </w:rPr>
            </w:pPr>
            <w:r w:rsidRPr="007B7067">
              <w:rPr>
                <w:sz w:val="16"/>
                <w:szCs w:val="16"/>
              </w:rPr>
              <w:t>Voraussetzung</w:t>
            </w:r>
          </w:p>
        </w:tc>
        <w:tc>
          <w:tcPr>
            <w:tcW w:w="5556" w:type="dxa"/>
          </w:tcPr>
          <w:p w14:paraId="43E33C92" w14:textId="77777777" w:rsidR="00184091" w:rsidRPr="007B7067" w:rsidRDefault="00184091" w:rsidP="00D317CB">
            <w:pPr>
              <w:rPr>
                <w:sz w:val="16"/>
                <w:szCs w:val="16"/>
              </w:rPr>
            </w:pPr>
            <w:r w:rsidRPr="007B7067">
              <w:rPr>
                <w:sz w:val="16"/>
                <w:szCs w:val="16"/>
              </w:rPr>
              <w:t>Beschreibung</w:t>
            </w:r>
          </w:p>
        </w:tc>
      </w:tr>
      <w:tr w:rsidR="00184091" w:rsidRPr="007B7067" w14:paraId="55DA28A5" w14:textId="77777777" w:rsidTr="00D317CB">
        <w:trPr>
          <w:cnfStyle w:val="000000100000" w:firstRow="0" w:lastRow="0" w:firstColumn="0" w:lastColumn="0" w:oddVBand="0" w:evenVBand="0" w:oddHBand="1" w:evenHBand="0" w:firstRowFirstColumn="0" w:firstRowLastColumn="0" w:lastRowFirstColumn="0" w:lastRowLastColumn="0"/>
        </w:trPr>
        <w:tc>
          <w:tcPr>
            <w:tcW w:w="794" w:type="dxa"/>
          </w:tcPr>
          <w:p w14:paraId="2EAC82DD" w14:textId="5C40B025" w:rsidR="00184091" w:rsidRPr="00184091" w:rsidRDefault="00184091" w:rsidP="00D317CB">
            <w:pPr>
              <w:rPr>
                <w:rFonts w:ascii="Arial" w:hAnsi="Arial"/>
                <w:szCs w:val="22"/>
              </w:rPr>
            </w:pPr>
            <w:r w:rsidRPr="00184091">
              <w:rPr>
                <w:rFonts w:ascii="Arial" w:hAnsi="Arial"/>
                <w:szCs w:val="22"/>
              </w:rPr>
              <w:t>01</w:t>
            </w:r>
          </w:p>
        </w:tc>
        <w:tc>
          <w:tcPr>
            <w:tcW w:w="2722" w:type="dxa"/>
          </w:tcPr>
          <w:p w14:paraId="2B251E7F" w14:textId="11C58645" w:rsidR="00184091" w:rsidRPr="000110F5" w:rsidRDefault="000110F5" w:rsidP="00D317CB">
            <w:pPr>
              <w:rPr>
                <w:i/>
                <w:iCs/>
              </w:rPr>
            </w:pPr>
            <w:r w:rsidRPr="000110F5">
              <w:rPr>
                <w:i/>
                <w:iCs/>
              </w:rPr>
              <w:t>…</w:t>
            </w:r>
          </w:p>
        </w:tc>
        <w:tc>
          <w:tcPr>
            <w:tcW w:w="5556" w:type="dxa"/>
          </w:tcPr>
          <w:p w14:paraId="4A0FA92E" w14:textId="77777777" w:rsidR="00184091" w:rsidRPr="000110F5" w:rsidRDefault="00184091" w:rsidP="00D317CB">
            <w:pPr>
              <w:rPr>
                <w:i/>
                <w:iCs/>
              </w:rPr>
            </w:pPr>
          </w:p>
        </w:tc>
      </w:tr>
      <w:tr w:rsidR="00184091" w:rsidRPr="00E37E54" w14:paraId="33FD0816" w14:textId="77777777" w:rsidTr="00D317CB">
        <w:trPr>
          <w:cnfStyle w:val="000000010000" w:firstRow="0" w:lastRow="0" w:firstColumn="0" w:lastColumn="0" w:oddVBand="0" w:evenVBand="0" w:oddHBand="0" w:evenHBand="1" w:firstRowFirstColumn="0" w:firstRowLastColumn="0" w:lastRowFirstColumn="0" w:lastRowLastColumn="0"/>
        </w:trPr>
        <w:tc>
          <w:tcPr>
            <w:tcW w:w="794" w:type="dxa"/>
          </w:tcPr>
          <w:p w14:paraId="4F561F4E" w14:textId="33F442D2" w:rsidR="00184091" w:rsidRPr="000110F5" w:rsidRDefault="00184091" w:rsidP="00D317CB">
            <w:pPr>
              <w:rPr>
                <w:i/>
                <w:iCs/>
              </w:rPr>
            </w:pPr>
            <w:r w:rsidRPr="000110F5">
              <w:rPr>
                <w:i/>
                <w:iCs/>
              </w:rPr>
              <w:t>0</w:t>
            </w:r>
            <w:r w:rsidR="000110F5" w:rsidRPr="000110F5">
              <w:rPr>
                <w:i/>
                <w:iCs/>
              </w:rPr>
              <w:t>1</w:t>
            </w:r>
          </w:p>
        </w:tc>
        <w:tc>
          <w:tcPr>
            <w:tcW w:w="2722" w:type="dxa"/>
          </w:tcPr>
          <w:p w14:paraId="35FBD15F" w14:textId="041EE48D" w:rsidR="00184091" w:rsidRPr="000110F5" w:rsidRDefault="00184091" w:rsidP="00D317CB">
            <w:pPr>
              <w:rPr>
                <w:i/>
                <w:iCs/>
              </w:rPr>
            </w:pPr>
            <w:r w:rsidRPr="000110F5">
              <w:rPr>
                <w:i/>
                <w:iCs/>
              </w:rPr>
              <w:t>Abnahme anderer Projekte</w:t>
            </w:r>
          </w:p>
        </w:tc>
        <w:tc>
          <w:tcPr>
            <w:tcW w:w="5556" w:type="dxa"/>
          </w:tcPr>
          <w:p w14:paraId="189C01C8" w14:textId="77777777" w:rsidR="00184091" w:rsidRPr="000110F5" w:rsidRDefault="00184091" w:rsidP="00D317CB">
            <w:pPr>
              <w:rPr>
                <w:i/>
                <w:iCs/>
              </w:rPr>
            </w:pPr>
          </w:p>
        </w:tc>
      </w:tr>
      <w:tr w:rsidR="000110F5" w:rsidRPr="00E37E54" w14:paraId="4D75F478" w14:textId="77777777" w:rsidTr="00D317CB">
        <w:trPr>
          <w:cnfStyle w:val="000000100000" w:firstRow="0" w:lastRow="0" w:firstColumn="0" w:lastColumn="0" w:oddVBand="0" w:evenVBand="0" w:oddHBand="1" w:evenHBand="0" w:firstRowFirstColumn="0" w:firstRowLastColumn="0" w:lastRowFirstColumn="0" w:lastRowLastColumn="0"/>
        </w:trPr>
        <w:tc>
          <w:tcPr>
            <w:tcW w:w="794" w:type="dxa"/>
          </w:tcPr>
          <w:p w14:paraId="16B4F74F" w14:textId="58EE44F7" w:rsidR="000110F5" w:rsidRPr="000110F5" w:rsidRDefault="000110F5" w:rsidP="00D317CB">
            <w:r w:rsidRPr="000110F5">
              <w:t>…</w:t>
            </w:r>
          </w:p>
        </w:tc>
        <w:tc>
          <w:tcPr>
            <w:tcW w:w="2722" w:type="dxa"/>
          </w:tcPr>
          <w:p w14:paraId="37804241" w14:textId="7914AD0B" w:rsidR="000110F5" w:rsidRPr="000110F5" w:rsidRDefault="000110F5" w:rsidP="00D317CB">
            <w:r w:rsidRPr="000110F5">
              <w:t>…</w:t>
            </w:r>
          </w:p>
        </w:tc>
        <w:tc>
          <w:tcPr>
            <w:tcW w:w="5556" w:type="dxa"/>
          </w:tcPr>
          <w:p w14:paraId="4E7A8610" w14:textId="77777777" w:rsidR="000110F5" w:rsidRPr="000110F5" w:rsidRDefault="000110F5" w:rsidP="00D317CB">
            <w:pPr>
              <w:rPr>
                <w:i/>
                <w:iCs/>
              </w:rPr>
            </w:pPr>
          </w:p>
        </w:tc>
      </w:tr>
    </w:tbl>
    <w:p w14:paraId="4563D347" w14:textId="77777777" w:rsidR="00EA7609" w:rsidRDefault="00EA7609" w:rsidP="00D317CB">
      <w:pPr>
        <w:sectPr w:rsidR="00EA7609" w:rsidSect="0093417D">
          <w:pgSz w:w="11906" w:h="16838" w:code="9"/>
          <w:pgMar w:top="2552" w:right="936" w:bottom="1134" w:left="1985" w:header="425" w:footer="522" w:gutter="0"/>
          <w:cols w:space="708"/>
          <w:docGrid w:linePitch="360"/>
        </w:sectPr>
      </w:pPr>
    </w:p>
    <w:p w14:paraId="5B050179" w14:textId="78E72CA8" w:rsidR="00E37E54" w:rsidRDefault="00E37E54" w:rsidP="00E37E54">
      <w:pPr>
        <w:pStyle w:val="berschrift2"/>
      </w:pPr>
      <w:bookmarkStart w:id="11" w:name="_Toc237862679"/>
      <w:r>
        <w:lastRenderedPageBreak/>
        <w:t>Ablauf der Betriebsaufnahme</w:t>
      </w:r>
      <w:bookmarkEnd w:id="11"/>
    </w:p>
    <w:p w14:paraId="08B8565D" w14:textId="53D67A31" w:rsidR="008B552C" w:rsidRPr="008B552C" w:rsidRDefault="008B552C" w:rsidP="008B552C">
      <w:pPr>
        <w:rPr>
          <w:i/>
          <w:vanish/>
          <w:color w:val="1F5321" w:themeColor="accent3" w:themeShade="80"/>
        </w:rPr>
      </w:pPr>
      <w:r w:rsidRPr="008B552C">
        <w:rPr>
          <w:i/>
          <w:vanish/>
          <w:color w:val="1F5321" w:themeColor="accent3" w:themeShade="80"/>
        </w:rPr>
        <w:t>Text…</w:t>
      </w:r>
    </w:p>
    <w:p w14:paraId="0B8F8EFC" w14:textId="77777777" w:rsidR="00184091" w:rsidRPr="00386F72" w:rsidRDefault="00184091" w:rsidP="00184091">
      <w:pPr>
        <w:pStyle w:val="HHilfstextfarbigkursiv105ptF"/>
        <w:rPr>
          <w:rFonts w:cstheme="minorBidi"/>
          <w:bCs w:val="0"/>
          <w:color w:val="1F5321" w:themeColor="accent3" w:themeShade="80"/>
          <w:spacing w:val="0"/>
          <w:sz w:val="22"/>
          <w:szCs w:val="21"/>
          <w14:ligatures w14:val="standardContextual"/>
        </w:rPr>
      </w:pPr>
      <w:r w:rsidRPr="00386F72">
        <w:rPr>
          <w:rFonts w:cstheme="minorBidi"/>
          <w:bCs w:val="0"/>
          <w:color w:val="1F5321" w:themeColor="accent3" w:themeShade="80"/>
          <w:spacing w:val="0"/>
          <w:sz w:val="22"/>
          <w:szCs w:val="21"/>
          <w14:ligatures w14:val="standardContextual"/>
        </w:rPr>
        <w:t>Kapitel Integrations- und Installationsaktivitäten aus der Integration- und Installationsanleitung kopieren und gegebenenfalls anpassen.</w:t>
      </w:r>
    </w:p>
    <w:p w14:paraId="4EA4E905" w14:textId="4D77AD1F" w:rsidR="00FB5262" w:rsidRDefault="00386F72" w:rsidP="00FB5262">
      <w:pPr>
        <w:pStyle w:val="HERMESInfotextkantonsspezifischKTZH"/>
      </w:pPr>
      <w:r w:rsidRPr="00386F72">
        <w:t xml:space="preserve">Sofern kein Integration- und Installationsanleitung vorliegt oder die erforderlichen Inhalte darin nicht beschrieben wurden, </w:t>
      </w:r>
      <w:r w:rsidR="000110F5" w:rsidRPr="003741D9">
        <w:t>kann die Beschreibung</w:t>
      </w:r>
      <w:r w:rsidR="000110F5">
        <w:t xml:space="preserve"> (Tabelle)</w:t>
      </w:r>
      <w:r w:rsidR="000110F5" w:rsidRPr="003741D9">
        <w:t xml:space="preserve"> an dieser Stelle ergänzt werden</w:t>
      </w:r>
      <w:r w:rsidR="000110F5">
        <w:t>.</w:t>
      </w:r>
    </w:p>
    <w:p w14:paraId="319D7340" w14:textId="4E20FB3B" w:rsidR="00EA7D02" w:rsidRPr="006D7A8B" w:rsidRDefault="00FB5262" w:rsidP="006D7A8B">
      <w:pPr>
        <w:pStyle w:val="HHilfstextfarbigkursiv105ptF"/>
        <w:rPr>
          <w:rFonts w:cstheme="minorBidi"/>
          <w:bCs w:val="0"/>
          <w:color w:val="1F5321" w:themeColor="accent3" w:themeShade="80"/>
          <w:spacing w:val="0"/>
          <w:sz w:val="22"/>
          <w:szCs w:val="21"/>
          <w14:ligatures w14:val="standardContextual"/>
        </w:rPr>
      </w:pPr>
      <w:r w:rsidRPr="00FB5262">
        <w:rPr>
          <w:rFonts w:cstheme="minorBidi"/>
          <w:bCs w:val="0"/>
          <w:color w:val="1F5321" w:themeColor="accent3" w:themeShade="80"/>
          <w:spacing w:val="0"/>
          <w:sz w:val="22"/>
          <w:szCs w:val="21"/>
          <w14:ligatures w14:val="standardContextual"/>
        </w:rPr>
        <w:t>Die Integrationsschritte werden in einzelne Integrationsaktivitäten konkretisiert und geplant. Die Testschritte und Abnahmekriterien richten sich nach dem Testkonzept.</w:t>
      </w:r>
    </w:p>
    <w:tbl>
      <w:tblPr>
        <w:tblStyle w:val="KTZH-TabelleHermes"/>
        <w:tblW w:w="13152" w:type="dxa"/>
        <w:tblLayout w:type="fixed"/>
        <w:tblLook w:val="04A0" w:firstRow="1" w:lastRow="0" w:firstColumn="1" w:lastColumn="0" w:noHBand="0" w:noVBand="1"/>
      </w:tblPr>
      <w:tblGrid>
        <w:gridCol w:w="1134"/>
        <w:gridCol w:w="1552"/>
        <w:gridCol w:w="2073"/>
        <w:gridCol w:w="6865"/>
        <w:gridCol w:w="1528"/>
      </w:tblGrid>
      <w:tr w:rsidR="00EA7D02" w:rsidRPr="007B7067" w14:paraId="368E2FC5" w14:textId="77777777" w:rsidTr="00EA7D02">
        <w:trPr>
          <w:cnfStyle w:val="100000000000" w:firstRow="1" w:lastRow="0" w:firstColumn="0" w:lastColumn="0" w:oddVBand="0" w:evenVBand="0" w:oddHBand="0" w:evenHBand="0" w:firstRowFirstColumn="0" w:firstRowLastColumn="0" w:lastRowFirstColumn="0" w:lastRowLastColumn="0"/>
        </w:trPr>
        <w:tc>
          <w:tcPr>
            <w:tcW w:w="1134" w:type="dxa"/>
          </w:tcPr>
          <w:p w14:paraId="683EB64B" w14:textId="22FCD1A7" w:rsidR="00EA7D02" w:rsidRPr="007B7067" w:rsidRDefault="00EA7D02" w:rsidP="00EA7D02">
            <w:pPr>
              <w:rPr>
                <w:sz w:val="16"/>
                <w:szCs w:val="16"/>
              </w:rPr>
            </w:pPr>
            <w:r>
              <w:rPr>
                <w:sz w:val="16"/>
                <w:szCs w:val="16"/>
              </w:rPr>
              <w:t>Datum</w:t>
            </w:r>
          </w:p>
        </w:tc>
        <w:tc>
          <w:tcPr>
            <w:tcW w:w="1552" w:type="dxa"/>
          </w:tcPr>
          <w:p w14:paraId="252344FB" w14:textId="3036FD08" w:rsidR="00EA7D02" w:rsidRPr="007B7067" w:rsidRDefault="00EA7D02" w:rsidP="00EA7D02">
            <w:pPr>
              <w:rPr>
                <w:sz w:val="16"/>
                <w:szCs w:val="16"/>
              </w:rPr>
            </w:pPr>
            <w:r>
              <w:rPr>
                <w:sz w:val="16"/>
                <w:szCs w:val="16"/>
              </w:rPr>
              <w:t>Integrationsschritt*</w:t>
            </w:r>
          </w:p>
        </w:tc>
        <w:tc>
          <w:tcPr>
            <w:tcW w:w="2073" w:type="dxa"/>
          </w:tcPr>
          <w:p w14:paraId="48E44A97" w14:textId="428BA83B" w:rsidR="00EA7D02" w:rsidRPr="00EA7D02" w:rsidRDefault="00EA7D02" w:rsidP="00EA7D02">
            <w:pPr>
              <w:rPr>
                <w:sz w:val="16"/>
                <w:szCs w:val="16"/>
              </w:rPr>
            </w:pPr>
            <w:r w:rsidRPr="00EA7D02">
              <w:rPr>
                <w:sz w:val="16"/>
                <w:szCs w:val="16"/>
              </w:rPr>
              <w:t>Integrations</w:t>
            </w:r>
            <w:r w:rsidR="00386F72">
              <w:rPr>
                <w:sz w:val="16"/>
                <w:szCs w:val="16"/>
              </w:rPr>
              <w:t>a</w:t>
            </w:r>
            <w:r w:rsidRPr="00EA7D02">
              <w:rPr>
                <w:sz w:val="16"/>
                <w:szCs w:val="16"/>
              </w:rPr>
              <w:t>ktivität</w:t>
            </w:r>
          </w:p>
        </w:tc>
        <w:tc>
          <w:tcPr>
            <w:tcW w:w="6865" w:type="dxa"/>
          </w:tcPr>
          <w:p w14:paraId="2083CAEB" w14:textId="7186079F" w:rsidR="00EA7D02" w:rsidRPr="007B7067" w:rsidRDefault="00EA7D02" w:rsidP="00EA7D02">
            <w:pPr>
              <w:rPr>
                <w:sz w:val="16"/>
                <w:szCs w:val="16"/>
              </w:rPr>
            </w:pPr>
            <w:r>
              <w:rPr>
                <w:sz w:val="16"/>
                <w:szCs w:val="16"/>
              </w:rPr>
              <w:t>Beschreibung</w:t>
            </w:r>
          </w:p>
        </w:tc>
        <w:tc>
          <w:tcPr>
            <w:tcW w:w="1528" w:type="dxa"/>
          </w:tcPr>
          <w:p w14:paraId="790E598B" w14:textId="43B907CC" w:rsidR="00EA7D02" w:rsidRPr="007B7067" w:rsidRDefault="00EA7D02" w:rsidP="00EA7D02">
            <w:pPr>
              <w:rPr>
                <w:sz w:val="16"/>
                <w:szCs w:val="16"/>
              </w:rPr>
            </w:pPr>
            <w:r>
              <w:rPr>
                <w:sz w:val="16"/>
                <w:szCs w:val="16"/>
              </w:rPr>
              <w:t>Verantwortlich</w:t>
            </w:r>
          </w:p>
        </w:tc>
      </w:tr>
      <w:tr w:rsidR="00EA7D02" w:rsidRPr="007B7067" w14:paraId="4DEF83B9"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07CB5F3A" w14:textId="05CE35D4" w:rsidR="00EA7D02" w:rsidRPr="00184091" w:rsidRDefault="00EA7D02" w:rsidP="00EA7D02">
            <w:pPr>
              <w:rPr>
                <w:rFonts w:ascii="Arial" w:hAnsi="Arial"/>
                <w:szCs w:val="22"/>
              </w:rPr>
            </w:pPr>
            <w:r w:rsidRPr="00EA7D02">
              <w:rPr>
                <w:rFonts w:ascii="Arial" w:hAnsi="Arial"/>
                <w:szCs w:val="22"/>
              </w:rPr>
              <w:t>tt.mm.jjjj</w:t>
            </w:r>
          </w:p>
        </w:tc>
        <w:tc>
          <w:tcPr>
            <w:tcW w:w="1552" w:type="dxa"/>
          </w:tcPr>
          <w:p w14:paraId="66422A40" w14:textId="29BF9358" w:rsidR="00EA7D02" w:rsidRDefault="006754FC" w:rsidP="00EA7D02">
            <w:pPr>
              <w:rPr>
                <w:sz w:val="16"/>
                <w:szCs w:val="16"/>
              </w:rPr>
            </w:pPr>
            <w:r>
              <w:rPr>
                <w:sz w:val="16"/>
                <w:szCs w:val="16"/>
              </w:rPr>
              <w:t>…</w:t>
            </w:r>
          </w:p>
        </w:tc>
        <w:tc>
          <w:tcPr>
            <w:tcW w:w="2073" w:type="dxa"/>
          </w:tcPr>
          <w:p w14:paraId="2010F290" w14:textId="69CCB7B4" w:rsidR="00EA7D02" w:rsidRPr="007B7067" w:rsidRDefault="00EA7D02" w:rsidP="00EA7D02">
            <w:pPr>
              <w:rPr>
                <w:sz w:val="16"/>
                <w:szCs w:val="16"/>
              </w:rPr>
            </w:pPr>
            <w:r w:rsidRPr="00EA7D02">
              <w:rPr>
                <w:rFonts w:ascii="Arial" w:hAnsi="Arial"/>
                <w:szCs w:val="22"/>
              </w:rPr>
              <w:t>…</w:t>
            </w:r>
          </w:p>
        </w:tc>
        <w:tc>
          <w:tcPr>
            <w:tcW w:w="6865" w:type="dxa"/>
          </w:tcPr>
          <w:p w14:paraId="26A43C30" w14:textId="77777777" w:rsidR="00EA7D02" w:rsidRPr="007B7067" w:rsidRDefault="00EA7D02" w:rsidP="00EA7D02">
            <w:pPr>
              <w:rPr>
                <w:sz w:val="16"/>
                <w:szCs w:val="16"/>
              </w:rPr>
            </w:pPr>
          </w:p>
        </w:tc>
        <w:tc>
          <w:tcPr>
            <w:tcW w:w="1528" w:type="dxa"/>
          </w:tcPr>
          <w:p w14:paraId="45364485" w14:textId="5B7E004D" w:rsidR="00EA7D02" w:rsidRPr="007B7067" w:rsidRDefault="00EA7D02" w:rsidP="00EA7D02">
            <w:pPr>
              <w:rPr>
                <w:sz w:val="16"/>
                <w:szCs w:val="16"/>
              </w:rPr>
            </w:pPr>
          </w:p>
        </w:tc>
      </w:tr>
      <w:tr w:rsidR="00EA7D02" w:rsidRPr="008F3AA2" w14:paraId="12477B5E"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789D2F23" w14:textId="23875323" w:rsidR="00EA7D02" w:rsidRPr="00386F72" w:rsidRDefault="00EA7D02" w:rsidP="00EA7D02">
            <w:pPr>
              <w:rPr>
                <w:i/>
                <w:iCs/>
              </w:rPr>
            </w:pPr>
            <w:r w:rsidRPr="00386F72">
              <w:rPr>
                <w:rFonts w:ascii="Arial" w:hAnsi="Arial"/>
                <w:i/>
                <w:iCs/>
                <w:szCs w:val="22"/>
              </w:rPr>
              <w:t>tt.mm.jjjj</w:t>
            </w:r>
          </w:p>
        </w:tc>
        <w:tc>
          <w:tcPr>
            <w:tcW w:w="1552" w:type="dxa"/>
          </w:tcPr>
          <w:p w14:paraId="4087C44D" w14:textId="198D2B2D" w:rsidR="00EA7D02" w:rsidRPr="00386F72" w:rsidRDefault="00EA7D02" w:rsidP="00EA7D02">
            <w:pPr>
              <w:rPr>
                <w:i/>
                <w:iCs/>
              </w:rPr>
            </w:pPr>
            <w:r w:rsidRPr="00386F72">
              <w:rPr>
                <w:rFonts w:ascii="Arial" w:hAnsi="Arial"/>
                <w:i/>
                <w:iCs/>
                <w:szCs w:val="22"/>
              </w:rPr>
              <w:t>01</w:t>
            </w:r>
          </w:p>
        </w:tc>
        <w:tc>
          <w:tcPr>
            <w:tcW w:w="2073" w:type="dxa"/>
          </w:tcPr>
          <w:p w14:paraId="4126573D" w14:textId="33C8C71B" w:rsidR="00EA7D02" w:rsidRPr="00386F72" w:rsidRDefault="00EA7D02" w:rsidP="00EA7D02">
            <w:pPr>
              <w:rPr>
                <w:i/>
                <w:iCs/>
              </w:rPr>
            </w:pPr>
            <w:r w:rsidRPr="00386F72">
              <w:rPr>
                <w:rFonts w:ascii="Arial" w:hAnsi="Arial"/>
                <w:i/>
                <w:iCs/>
                <w:szCs w:val="22"/>
              </w:rPr>
              <w:t>Vorbereitung</w:t>
            </w:r>
          </w:p>
        </w:tc>
        <w:tc>
          <w:tcPr>
            <w:tcW w:w="6865" w:type="dxa"/>
          </w:tcPr>
          <w:p w14:paraId="458898BE" w14:textId="388B3239" w:rsidR="00EA7D02" w:rsidRPr="00386F72" w:rsidRDefault="00EA7D02" w:rsidP="00EA7D02">
            <w:pPr>
              <w:rPr>
                <w:i/>
                <w:iCs/>
              </w:rPr>
            </w:pPr>
            <w:r w:rsidRPr="00386F72">
              <w:rPr>
                <w:rFonts w:ascii="Arial" w:hAnsi="Arial"/>
                <w:i/>
                <w:iCs/>
                <w:szCs w:val="22"/>
              </w:rPr>
              <w:t>Systemvoraussetzungen prüfen, Installationspakete bereitstellen</w:t>
            </w:r>
          </w:p>
        </w:tc>
        <w:tc>
          <w:tcPr>
            <w:tcW w:w="1528" w:type="dxa"/>
          </w:tcPr>
          <w:p w14:paraId="76ED8D02" w14:textId="4B3215E0" w:rsidR="00EA7D02" w:rsidRPr="00386F72" w:rsidRDefault="00EA7D02" w:rsidP="00EA7D02">
            <w:pPr>
              <w:rPr>
                <w:i/>
                <w:iCs/>
              </w:rPr>
            </w:pPr>
          </w:p>
        </w:tc>
      </w:tr>
      <w:tr w:rsidR="00EA7D02" w:rsidRPr="008F3AA2" w14:paraId="385D6961"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5B547F84" w14:textId="13A8FCEB" w:rsidR="00EA7D02" w:rsidRPr="00386F72" w:rsidRDefault="00EA7D02" w:rsidP="00EA7D02">
            <w:pPr>
              <w:rPr>
                <w:i/>
                <w:iCs/>
              </w:rPr>
            </w:pPr>
            <w:r w:rsidRPr="00386F72">
              <w:rPr>
                <w:rFonts w:ascii="Arial" w:hAnsi="Arial"/>
                <w:i/>
                <w:iCs/>
                <w:szCs w:val="22"/>
              </w:rPr>
              <w:t>tt.mm.jjjj</w:t>
            </w:r>
          </w:p>
        </w:tc>
        <w:tc>
          <w:tcPr>
            <w:tcW w:w="1552" w:type="dxa"/>
          </w:tcPr>
          <w:p w14:paraId="3656FD98" w14:textId="54FB7319" w:rsidR="00EA7D02" w:rsidRPr="00386F72" w:rsidRDefault="00EA7D02" w:rsidP="00EA7D02">
            <w:pPr>
              <w:rPr>
                <w:i/>
                <w:iCs/>
              </w:rPr>
            </w:pPr>
            <w:r w:rsidRPr="00386F72">
              <w:rPr>
                <w:rFonts w:ascii="Arial" w:hAnsi="Arial"/>
                <w:i/>
                <w:iCs/>
                <w:szCs w:val="22"/>
              </w:rPr>
              <w:t>01</w:t>
            </w:r>
          </w:p>
        </w:tc>
        <w:tc>
          <w:tcPr>
            <w:tcW w:w="2073" w:type="dxa"/>
          </w:tcPr>
          <w:p w14:paraId="53ACD7E6" w14:textId="152963B9" w:rsidR="00EA7D02" w:rsidRPr="00386F72" w:rsidRDefault="00EA7D02" w:rsidP="00EA7D02">
            <w:pPr>
              <w:rPr>
                <w:i/>
                <w:iCs/>
              </w:rPr>
            </w:pPr>
            <w:r w:rsidRPr="00386F72">
              <w:rPr>
                <w:rFonts w:ascii="Arial" w:hAnsi="Arial"/>
                <w:i/>
                <w:iCs/>
                <w:szCs w:val="22"/>
              </w:rPr>
              <w:t>Installation Basissoftware</w:t>
            </w:r>
          </w:p>
        </w:tc>
        <w:tc>
          <w:tcPr>
            <w:tcW w:w="6865" w:type="dxa"/>
          </w:tcPr>
          <w:p w14:paraId="730ADB02" w14:textId="6FE36BB3" w:rsidR="00EA7D02" w:rsidRPr="00386F72" w:rsidRDefault="00EA7D02" w:rsidP="00EA7D02">
            <w:pPr>
              <w:rPr>
                <w:i/>
                <w:iCs/>
              </w:rPr>
            </w:pPr>
            <w:r w:rsidRPr="00386F72">
              <w:rPr>
                <w:rFonts w:ascii="Arial" w:hAnsi="Arial"/>
                <w:i/>
                <w:iCs/>
                <w:szCs w:val="22"/>
              </w:rPr>
              <w:t>Middleware, Frameworks, Libraries installieren</w:t>
            </w:r>
          </w:p>
        </w:tc>
        <w:tc>
          <w:tcPr>
            <w:tcW w:w="1528" w:type="dxa"/>
          </w:tcPr>
          <w:p w14:paraId="28E37071" w14:textId="092E2AF1" w:rsidR="00EA7D02" w:rsidRPr="008B552C" w:rsidRDefault="00EA7D02" w:rsidP="00EA7D02">
            <w:pPr>
              <w:rPr>
                <w:i/>
                <w:iCs/>
              </w:rPr>
            </w:pPr>
          </w:p>
        </w:tc>
      </w:tr>
      <w:tr w:rsidR="00EA7D02" w:rsidRPr="00E37E54" w14:paraId="52BF5732"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72A08F45" w14:textId="6259C0C2" w:rsidR="00EA7D02" w:rsidRPr="00386F72" w:rsidRDefault="00EA7D02" w:rsidP="00EA7D02">
            <w:pPr>
              <w:rPr>
                <w:i/>
                <w:iCs/>
              </w:rPr>
            </w:pPr>
            <w:r w:rsidRPr="00386F72">
              <w:rPr>
                <w:rFonts w:ascii="Arial" w:hAnsi="Arial"/>
                <w:i/>
                <w:iCs/>
                <w:szCs w:val="22"/>
              </w:rPr>
              <w:t>tt.mm.jjjj</w:t>
            </w:r>
          </w:p>
        </w:tc>
        <w:tc>
          <w:tcPr>
            <w:tcW w:w="1552" w:type="dxa"/>
          </w:tcPr>
          <w:p w14:paraId="662D3C6E" w14:textId="2844C4E5" w:rsidR="00EA7D02" w:rsidRPr="00386F72" w:rsidRDefault="00EA7D02" w:rsidP="00EA7D02">
            <w:pPr>
              <w:rPr>
                <w:i/>
                <w:iCs/>
              </w:rPr>
            </w:pPr>
            <w:r w:rsidRPr="00386F72">
              <w:rPr>
                <w:rFonts w:ascii="Arial" w:hAnsi="Arial"/>
                <w:i/>
                <w:iCs/>
                <w:szCs w:val="22"/>
              </w:rPr>
              <w:t>...</w:t>
            </w:r>
          </w:p>
        </w:tc>
        <w:tc>
          <w:tcPr>
            <w:tcW w:w="2073" w:type="dxa"/>
          </w:tcPr>
          <w:p w14:paraId="14A52C86" w14:textId="169E519D" w:rsidR="00EA7D02" w:rsidRPr="00386F72" w:rsidRDefault="00EA7D02" w:rsidP="00EA7D02">
            <w:pPr>
              <w:rPr>
                <w:i/>
                <w:iCs/>
              </w:rPr>
            </w:pPr>
            <w:r w:rsidRPr="00386F72">
              <w:rPr>
                <w:rFonts w:ascii="Arial" w:hAnsi="Arial"/>
                <w:i/>
                <w:iCs/>
                <w:szCs w:val="22"/>
              </w:rPr>
              <w:t>Deployment der Fachanwendung</w:t>
            </w:r>
          </w:p>
        </w:tc>
        <w:tc>
          <w:tcPr>
            <w:tcW w:w="6865" w:type="dxa"/>
          </w:tcPr>
          <w:p w14:paraId="21ADABCD" w14:textId="52ADA3C3" w:rsidR="00EA7D02" w:rsidRPr="00386F72" w:rsidRDefault="00EA7D02" w:rsidP="00EA7D02">
            <w:pPr>
              <w:rPr>
                <w:i/>
                <w:iCs/>
              </w:rPr>
            </w:pPr>
            <w:r w:rsidRPr="00386F72">
              <w:rPr>
                <w:rFonts w:ascii="Arial" w:hAnsi="Arial"/>
                <w:i/>
                <w:iCs/>
                <w:szCs w:val="22"/>
              </w:rPr>
              <w:t>Releasepakete einspielen</w:t>
            </w:r>
          </w:p>
        </w:tc>
        <w:tc>
          <w:tcPr>
            <w:tcW w:w="1528" w:type="dxa"/>
          </w:tcPr>
          <w:p w14:paraId="1FA9DE3C" w14:textId="0280C90D" w:rsidR="00EA7D02" w:rsidRPr="00386F72" w:rsidRDefault="00EA7D02" w:rsidP="00EA7D02">
            <w:pPr>
              <w:rPr>
                <w:i/>
                <w:iCs/>
              </w:rPr>
            </w:pPr>
          </w:p>
        </w:tc>
      </w:tr>
      <w:tr w:rsidR="00EA7D02" w:rsidRPr="00E37E54" w14:paraId="3E29B081"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0B0CE50B" w14:textId="376D416B"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08BB7F50" w14:textId="77777777" w:rsidR="00EA7D02" w:rsidRPr="00386F72" w:rsidRDefault="00EA7D02" w:rsidP="00EA7D02">
            <w:pPr>
              <w:rPr>
                <w:rFonts w:ascii="Arial" w:hAnsi="Arial"/>
                <w:i/>
                <w:iCs/>
                <w:szCs w:val="22"/>
              </w:rPr>
            </w:pPr>
          </w:p>
        </w:tc>
        <w:tc>
          <w:tcPr>
            <w:tcW w:w="2073" w:type="dxa"/>
          </w:tcPr>
          <w:p w14:paraId="1C0FC8E7" w14:textId="7573895F" w:rsidR="00EA7D02" w:rsidRPr="00386F72" w:rsidRDefault="00EA7D02" w:rsidP="00EA7D02">
            <w:pPr>
              <w:rPr>
                <w:rFonts w:ascii="Arial" w:hAnsi="Arial"/>
                <w:i/>
                <w:iCs/>
                <w:szCs w:val="22"/>
              </w:rPr>
            </w:pPr>
            <w:r w:rsidRPr="00386F72">
              <w:rPr>
                <w:rFonts w:ascii="Arial" w:hAnsi="Arial"/>
                <w:i/>
                <w:iCs/>
                <w:szCs w:val="22"/>
              </w:rPr>
              <w:t>Konfiguration</w:t>
            </w:r>
          </w:p>
        </w:tc>
        <w:tc>
          <w:tcPr>
            <w:tcW w:w="6865" w:type="dxa"/>
          </w:tcPr>
          <w:p w14:paraId="249AF92C" w14:textId="6C6A0A1B" w:rsidR="00EA7D02" w:rsidRPr="00386F72" w:rsidRDefault="00EA7D02" w:rsidP="00EA7D02">
            <w:pPr>
              <w:rPr>
                <w:rFonts w:ascii="Arial" w:hAnsi="Arial"/>
                <w:i/>
                <w:iCs/>
                <w:szCs w:val="22"/>
              </w:rPr>
            </w:pPr>
            <w:r w:rsidRPr="00386F72">
              <w:rPr>
                <w:rFonts w:ascii="Arial" w:hAnsi="Arial"/>
                <w:i/>
                <w:iCs/>
                <w:szCs w:val="22"/>
              </w:rPr>
              <w:t>Umgebungsparameter, Datenbank- und Security-Einstellungen setzen</w:t>
            </w:r>
          </w:p>
        </w:tc>
        <w:tc>
          <w:tcPr>
            <w:tcW w:w="1528" w:type="dxa"/>
          </w:tcPr>
          <w:p w14:paraId="6855C9C0" w14:textId="77777777" w:rsidR="00EA7D02" w:rsidRPr="00386F72" w:rsidRDefault="00EA7D02" w:rsidP="00EA7D02">
            <w:pPr>
              <w:rPr>
                <w:i/>
                <w:iCs/>
              </w:rPr>
            </w:pPr>
          </w:p>
        </w:tc>
      </w:tr>
      <w:tr w:rsidR="00EA7D02" w:rsidRPr="00E37E54" w14:paraId="5132BA27"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44A5B3E8" w14:textId="3B128CBE"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23F39D08" w14:textId="77777777" w:rsidR="00EA7D02" w:rsidRPr="00386F72" w:rsidRDefault="00EA7D02" w:rsidP="00EA7D02">
            <w:pPr>
              <w:rPr>
                <w:rFonts w:ascii="Arial" w:hAnsi="Arial"/>
                <w:i/>
                <w:iCs/>
                <w:szCs w:val="22"/>
              </w:rPr>
            </w:pPr>
          </w:p>
        </w:tc>
        <w:tc>
          <w:tcPr>
            <w:tcW w:w="2073" w:type="dxa"/>
          </w:tcPr>
          <w:p w14:paraId="53DBF5E6" w14:textId="51AE3442" w:rsidR="00EA7D02" w:rsidRPr="00386F72" w:rsidRDefault="00EA7D02" w:rsidP="00EA7D02">
            <w:pPr>
              <w:rPr>
                <w:rFonts w:ascii="Arial" w:hAnsi="Arial"/>
                <w:i/>
                <w:iCs/>
                <w:szCs w:val="22"/>
              </w:rPr>
            </w:pPr>
            <w:r w:rsidRPr="00386F72">
              <w:rPr>
                <w:rFonts w:ascii="Arial" w:hAnsi="Arial"/>
                <w:i/>
                <w:iCs/>
                <w:szCs w:val="22"/>
              </w:rPr>
              <w:t>Start der Services</w:t>
            </w:r>
          </w:p>
        </w:tc>
        <w:tc>
          <w:tcPr>
            <w:tcW w:w="6865" w:type="dxa"/>
          </w:tcPr>
          <w:p w14:paraId="38756906" w14:textId="23179CA6" w:rsidR="00EA7D02" w:rsidRPr="00386F72" w:rsidRDefault="00EA7D02" w:rsidP="00EA7D02">
            <w:pPr>
              <w:rPr>
                <w:rFonts w:ascii="Arial" w:hAnsi="Arial"/>
                <w:i/>
                <w:iCs/>
                <w:szCs w:val="22"/>
              </w:rPr>
            </w:pPr>
            <w:r w:rsidRPr="00386F72">
              <w:rPr>
                <w:rFonts w:ascii="Arial" w:hAnsi="Arial"/>
                <w:i/>
                <w:iCs/>
                <w:szCs w:val="22"/>
              </w:rPr>
              <w:t>Anwendungskomponenten hochfahren</w:t>
            </w:r>
          </w:p>
        </w:tc>
        <w:tc>
          <w:tcPr>
            <w:tcW w:w="1528" w:type="dxa"/>
          </w:tcPr>
          <w:p w14:paraId="0B4AD74F" w14:textId="77777777" w:rsidR="00EA7D02" w:rsidRPr="00386F72" w:rsidRDefault="00EA7D02" w:rsidP="00EA7D02">
            <w:pPr>
              <w:rPr>
                <w:i/>
                <w:iCs/>
              </w:rPr>
            </w:pPr>
          </w:p>
        </w:tc>
      </w:tr>
      <w:tr w:rsidR="00EA7D02" w:rsidRPr="00E37E54" w14:paraId="4B0D73AA"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63F3709F" w14:textId="5BE14985"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0D3472F5" w14:textId="77777777" w:rsidR="00EA7D02" w:rsidRPr="00386F72" w:rsidRDefault="00EA7D02" w:rsidP="00EA7D02">
            <w:pPr>
              <w:rPr>
                <w:rFonts w:ascii="Arial" w:hAnsi="Arial"/>
                <w:i/>
                <w:iCs/>
                <w:szCs w:val="22"/>
              </w:rPr>
            </w:pPr>
          </w:p>
        </w:tc>
        <w:tc>
          <w:tcPr>
            <w:tcW w:w="2073" w:type="dxa"/>
          </w:tcPr>
          <w:p w14:paraId="302AE9C3" w14:textId="6CCE5C83" w:rsidR="00EA7D02" w:rsidRPr="00386F72" w:rsidRDefault="00EA7D02" w:rsidP="00EA7D02">
            <w:pPr>
              <w:rPr>
                <w:rFonts w:ascii="Arial" w:hAnsi="Arial"/>
                <w:i/>
                <w:iCs/>
                <w:szCs w:val="22"/>
              </w:rPr>
            </w:pPr>
            <w:r w:rsidRPr="00386F72">
              <w:rPr>
                <w:rFonts w:ascii="Arial" w:hAnsi="Arial"/>
                <w:i/>
                <w:iCs/>
                <w:szCs w:val="22"/>
              </w:rPr>
              <w:t>Anbindung Benutzerverwaltung</w:t>
            </w:r>
          </w:p>
        </w:tc>
        <w:tc>
          <w:tcPr>
            <w:tcW w:w="6865" w:type="dxa"/>
          </w:tcPr>
          <w:p w14:paraId="79569FA0" w14:textId="43C00EB1" w:rsidR="00EA7D02" w:rsidRPr="00386F72" w:rsidRDefault="00EA7D02" w:rsidP="00EA7D02">
            <w:pPr>
              <w:rPr>
                <w:rFonts w:ascii="Arial" w:hAnsi="Arial"/>
                <w:i/>
                <w:iCs/>
                <w:szCs w:val="22"/>
              </w:rPr>
            </w:pPr>
            <w:r w:rsidRPr="00386F72">
              <w:rPr>
                <w:rFonts w:ascii="Arial" w:hAnsi="Arial"/>
                <w:i/>
                <w:iCs/>
                <w:szCs w:val="22"/>
              </w:rPr>
              <w:t>Integration in LDAP / Active Directory</w:t>
            </w:r>
          </w:p>
        </w:tc>
        <w:tc>
          <w:tcPr>
            <w:tcW w:w="1528" w:type="dxa"/>
          </w:tcPr>
          <w:p w14:paraId="0B36A966" w14:textId="77777777" w:rsidR="00EA7D02" w:rsidRPr="00386F72" w:rsidRDefault="00EA7D02" w:rsidP="00EA7D02">
            <w:pPr>
              <w:rPr>
                <w:i/>
                <w:iCs/>
              </w:rPr>
            </w:pPr>
          </w:p>
        </w:tc>
      </w:tr>
      <w:tr w:rsidR="00EA7D02" w:rsidRPr="00E37E54" w14:paraId="0D1920D5"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459FA2D0" w14:textId="3A0074F1"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1835D69A" w14:textId="77777777" w:rsidR="00EA7D02" w:rsidRPr="00386F72" w:rsidRDefault="00EA7D02" w:rsidP="00EA7D02">
            <w:pPr>
              <w:rPr>
                <w:rFonts w:ascii="Arial" w:hAnsi="Arial"/>
                <w:i/>
                <w:iCs/>
                <w:szCs w:val="22"/>
              </w:rPr>
            </w:pPr>
          </w:p>
        </w:tc>
        <w:tc>
          <w:tcPr>
            <w:tcW w:w="2073" w:type="dxa"/>
          </w:tcPr>
          <w:p w14:paraId="6476833F" w14:textId="3E9316D2" w:rsidR="00EA7D02" w:rsidRPr="00386F72" w:rsidRDefault="00EA7D02" w:rsidP="00EA7D02">
            <w:pPr>
              <w:rPr>
                <w:rFonts w:ascii="Arial" w:hAnsi="Arial"/>
                <w:i/>
                <w:iCs/>
                <w:szCs w:val="22"/>
              </w:rPr>
            </w:pPr>
            <w:r w:rsidRPr="00386F72">
              <w:rPr>
                <w:rFonts w:ascii="Arial" w:hAnsi="Arial"/>
                <w:i/>
                <w:iCs/>
                <w:szCs w:val="22"/>
              </w:rPr>
              <w:t>Anbindung Datenbank</w:t>
            </w:r>
          </w:p>
        </w:tc>
        <w:tc>
          <w:tcPr>
            <w:tcW w:w="6865" w:type="dxa"/>
          </w:tcPr>
          <w:p w14:paraId="3195F5A8" w14:textId="2BDF44E4" w:rsidR="00EA7D02" w:rsidRPr="00386F72" w:rsidRDefault="00EA7D02" w:rsidP="00EA7D02">
            <w:pPr>
              <w:rPr>
                <w:rFonts w:ascii="Arial" w:hAnsi="Arial"/>
                <w:i/>
                <w:iCs/>
                <w:szCs w:val="22"/>
              </w:rPr>
            </w:pPr>
            <w:r w:rsidRPr="00386F72">
              <w:rPr>
                <w:rFonts w:ascii="Arial" w:hAnsi="Arial"/>
                <w:i/>
                <w:iCs/>
                <w:szCs w:val="22"/>
              </w:rPr>
              <w:t>Verbindung konfigurieren und prüfen</w:t>
            </w:r>
          </w:p>
        </w:tc>
        <w:tc>
          <w:tcPr>
            <w:tcW w:w="1528" w:type="dxa"/>
          </w:tcPr>
          <w:p w14:paraId="60FE0BD7" w14:textId="77777777" w:rsidR="00EA7D02" w:rsidRPr="00386F72" w:rsidRDefault="00EA7D02" w:rsidP="00EA7D02">
            <w:pPr>
              <w:rPr>
                <w:i/>
                <w:iCs/>
              </w:rPr>
            </w:pPr>
          </w:p>
        </w:tc>
      </w:tr>
      <w:tr w:rsidR="00EA7D02" w:rsidRPr="00E37E54" w14:paraId="3D0DAF7A"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69E4E50B" w14:textId="2F62A70F"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0D33B961" w14:textId="77777777" w:rsidR="00EA7D02" w:rsidRPr="00386F72" w:rsidRDefault="00EA7D02" w:rsidP="00EA7D02">
            <w:pPr>
              <w:rPr>
                <w:rFonts w:ascii="Arial" w:hAnsi="Arial"/>
                <w:i/>
                <w:iCs/>
                <w:szCs w:val="22"/>
              </w:rPr>
            </w:pPr>
          </w:p>
        </w:tc>
        <w:tc>
          <w:tcPr>
            <w:tcW w:w="2073" w:type="dxa"/>
          </w:tcPr>
          <w:p w14:paraId="145B84AD" w14:textId="76AFC82E" w:rsidR="00EA7D02" w:rsidRPr="00386F72" w:rsidRDefault="00EA7D02" w:rsidP="00EA7D02">
            <w:pPr>
              <w:rPr>
                <w:rFonts w:ascii="Arial" w:hAnsi="Arial"/>
                <w:i/>
                <w:iCs/>
                <w:szCs w:val="22"/>
              </w:rPr>
            </w:pPr>
            <w:r w:rsidRPr="00386F72">
              <w:rPr>
                <w:rFonts w:ascii="Arial" w:hAnsi="Arial"/>
                <w:i/>
                <w:iCs/>
                <w:szCs w:val="22"/>
              </w:rPr>
              <w:t>Schnittstellenkonfiguration</w:t>
            </w:r>
          </w:p>
        </w:tc>
        <w:tc>
          <w:tcPr>
            <w:tcW w:w="6865" w:type="dxa"/>
          </w:tcPr>
          <w:p w14:paraId="15FD8A70" w14:textId="509F95D4" w:rsidR="00EA7D02" w:rsidRPr="00386F72" w:rsidRDefault="00EA7D02" w:rsidP="00EA7D02">
            <w:pPr>
              <w:rPr>
                <w:rFonts w:ascii="Arial" w:hAnsi="Arial"/>
                <w:i/>
                <w:iCs/>
                <w:szCs w:val="22"/>
              </w:rPr>
            </w:pPr>
            <w:r w:rsidRPr="00386F72">
              <w:rPr>
                <w:rFonts w:ascii="Arial" w:hAnsi="Arial"/>
                <w:i/>
                <w:iCs/>
                <w:szCs w:val="22"/>
              </w:rPr>
              <w:t>APIs, Messaging, externe Fachsysteme anbinden</w:t>
            </w:r>
          </w:p>
        </w:tc>
        <w:tc>
          <w:tcPr>
            <w:tcW w:w="1528" w:type="dxa"/>
          </w:tcPr>
          <w:p w14:paraId="3AB496E5" w14:textId="77777777" w:rsidR="00EA7D02" w:rsidRPr="00386F72" w:rsidRDefault="00EA7D02" w:rsidP="00EA7D02">
            <w:pPr>
              <w:rPr>
                <w:i/>
                <w:iCs/>
              </w:rPr>
            </w:pPr>
          </w:p>
        </w:tc>
      </w:tr>
      <w:tr w:rsidR="00EA7D02" w:rsidRPr="00E37E54" w14:paraId="1F83C151"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6D00682C" w14:textId="1543CF71"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43A94EBA" w14:textId="77777777" w:rsidR="00EA7D02" w:rsidRPr="00386F72" w:rsidRDefault="00EA7D02" w:rsidP="00EA7D02">
            <w:pPr>
              <w:rPr>
                <w:rFonts w:ascii="Arial" w:hAnsi="Arial"/>
                <w:i/>
                <w:iCs/>
                <w:szCs w:val="22"/>
              </w:rPr>
            </w:pPr>
          </w:p>
        </w:tc>
        <w:tc>
          <w:tcPr>
            <w:tcW w:w="2073" w:type="dxa"/>
          </w:tcPr>
          <w:p w14:paraId="513E2164" w14:textId="6579EB54" w:rsidR="00EA7D02" w:rsidRPr="00386F72" w:rsidRDefault="00EA7D02" w:rsidP="00EA7D02">
            <w:pPr>
              <w:rPr>
                <w:rFonts w:ascii="Arial" w:hAnsi="Arial"/>
                <w:i/>
                <w:iCs/>
                <w:szCs w:val="22"/>
              </w:rPr>
            </w:pPr>
            <w:r w:rsidRPr="00386F72">
              <w:rPr>
                <w:rFonts w:ascii="Arial" w:hAnsi="Arial"/>
                <w:i/>
                <w:iCs/>
                <w:szCs w:val="22"/>
              </w:rPr>
              <w:t>Datenmigration / Initialdaten laden</w:t>
            </w:r>
          </w:p>
        </w:tc>
        <w:tc>
          <w:tcPr>
            <w:tcW w:w="6865" w:type="dxa"/>
          </w:tcPr>
          <w:p w14:paraId="5793E1C7" w14:textId="1145E816" w:rsidR="00EA7D02" w:rsidRPr="00386F72" w:rsidRDefault="00EA7D02" w:rsidP="00EA7D02">
            <w:pPr>
              <w:rPr>
                <w:rFonts w:ascii="Arial" w:hAnsi="Arial"/>
                <w:i/>
                <w:iCs/>
                <w:szCs w:val="22"/>
              </w:rPr>
            </w:pPr>
            <w:r w:rsidRPr="00386F72">
              <w:rPr>
                <w:rFonts w:ascii="Arial" w:hAnsi="Arial"/>
                <w:i/>
                <w:iCs/>
                <w:szCs w:val="22"/>
              </w:rPr>
              <w:t>Stammdaten oder Testdaten importieren</w:t>
            </w:r>
          </w:p>
        </w:tc>
        <w:tc>
          <w:tcPr>
            <w:tcW w:w="1528" w:type="dxa"/>
          </w:tcPr>
          <w:p w14:paraId="5F497113" w14:textId="77777777" w:rsidR="00EA7D02" w:rsidRPr="00386F72" w:rsidRDefault="00EA7D02" w:rsidP="00EA7D02">
            <w:pPr>
              <w:rPr>
                <w:i/>
                <w:iCs/>
              </w:rPr>
            </w:pPr>
          </w:p>
        </w:tc>
      </w:tr>
      <w:tr w:rsidR="00EA7D02" w:rsidRPr="00E37E54" w14:paraId="7C983609"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26EA92E1" w14:textId="56E54E59" w:rsidR="00EA7D02" w:rsidRPr="00386F72" w:rsidRDefault="00EA7D02" w:rsidP="00EA7D02">
            <w:pPr>
              <w:rPr>
                <w:rFonts w:ascii="Arial" w:hAnsi="Arial"/>
                <w:i/>
                <w:iCs/>
                <w:szCs w:val="22"/>
              </w:rPr>
            </w:pPr>
            <w:r w:rsidRPr="00386F72">
              <w:rPr>
                <w:rFonts w:ascii="Arial" w:hAnsi="Arial"/>
                <w:i/>
                <w:iCs/>
                <w:szCs w:val="22"/>
              </w:rPr>
              <w:t>tt.mm.jjjj</w:t>
            </w:r>
          </w:p>
        </w:tc>
        <w:tc>
          <w:tcPr>
            <w:tcW w:w="1552" w:type="dxa"/>
          </w:tcPr>
          <w:p w14:paraId="1011778A" w14:textId="77777777" w:rsidR="00EA7D02" w:rsidRPr="00386F72" w:rsidRDefault="00EA7D02" w:rsidP="00EA7D02">
            <w:pPr>
              <w:rPr>
                <w:rFonts w:ascii="Arial" w:hAnsi="Arial"/>
                <w:i/>
                <w:iCs/>
                <w:szCs w:val="22"/>
              </w:rPr>
            </w:pPr>
          </w:p>
        </w:tc>
        <w:tc>
          <w:tcPr>
            <w:tcW w:w="2073" w:type="dxa"/>
          </w:tcPr>
          <w:p w14:paraId="0923ACA6" w14:textId="35FB88DF" w:rsidR="00EA7D02" w:rsidRPr="00386F72" w:rsidRDefault="00EA7D02" w:rsidP="00EA7D02">
            <w:pPr>
              <w:rPr>
                <w:rFonts w:ascii="Arial" w:hAnsi="Arial"/>
                <w:i/>
                <w:iCs/>
                <w:szCs w:val="22"/>
              </w:rPr>
            </w:pPr>
            <w:r w:rsidRPr="00386F72">
              <w:rPr>
                <w:rFonts w:ascii="Arial" w:hAnsi="Arial"/>
                <w:i/>
                <w:iCs/>
                <w:szCs w:val="22"/>
              </w:rPr>
              <w:t>Smoke-Test / Funktionsprüfung</w:t>
            </w:r>
          </w:p>
        </w:tc>
        <w:tc>
          <w:tcPr>
            <w:tcW w:w="6865" w:type="dxa"/>
          </w:tcPr>
          <w:p w14:paraId="38A302AB" w14:textId="0DBE9301" w:rsidR="00EA7D02" w:rsidRPr="00386F72" w:rsidRDefault="00EA7D02" w:rsidP="00EA7D02">
            <w:pPr>
              <w:rPr>
                <w:rFonts w:ascii="Arial" w:hAnsi="Arial"/>
                <w:i/>
                <w:iCs/>
                <w:szCs w:val="22"/>
              </w:rPr>
            </w:pPr>
            <w:r w:rsidRPr="00386F72">
              <w:rPr>
                <w:rFonts w:ascii="Arial" w:hAnsi="Arial"/>
                <w:i/>
                <w:iCs/>
                <w:szCs w:val="22"/>
              </w:rPr>
              <w:t>Basisprüfung, ob die Anwendung läuft</w:t>
            </w:r>
          </w:p>
        </w:tc>
        <w:tc>
          <w:tcPr>
            <w:tcW w:w="1528" w:type="dxa"/>
          </w:tcPr>
          <w:p w14:paraId="60AA33F5" w14:textId="0BDE6038" w:rsidR="00EA7D02" w:rsidRPr="00386F72" w:rsidRDefault="00EA7D02" w:rsidP="00EA7D02">
            <w:pPr>
              <w:rPr>
                <w:i/>
                <w:iCs/>
              </w:rPr>
            </w:pPr>
          </w:p>
        </w:tc>
      </w:tr>
      <w:tr w:rsidR="00EA7D02" w:rsidRPr="00E37E54" w14:paraId="7ED056C5"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7B24EB1A" w14:textId="631A457C" w:rsidR="00EA7D02" w:rsidRPr="00386F72" w:rsidRDefault="00EA7D02" w:rsidP="00EA7D02">
            <w:pPr>
              <w:rPr>
                <w:rFonts w:ascii="Arial" w:hAnsi="Arial"/>
                <w:i/>
                <w:iCs/>
                <w:szCs w:val="22"/>
              </w:rPr>
            </w:pPr>
            <w:r w:rsidRPr="00386F72">
              <w:rPr>
                <w:rFonts w:ascii="Arial" w:hAnsi="Arial"/>
                <w:i/>
                <w:iCs/>
                <w:szCs w:val="22"/>
              </w:rPr>
              <w:lastRenderedPageBreak/>
              <w:t>tt.mm.jjjj</w:t>
            </w:r>
          </w:p>
        </w:tc>
        <w:tc>
          <w:tcPr>
            <w:tcW w:w="1552" w:type="dxa"/>
          </w:tcPr>
          <w:p w14:paraId="525C2D92" w14:textId="77777777" w:rsidR="00EA7D02" w:rsidRPr="00386F72" w:rsidRDefault="00EA7D02" w:rsidP="00EA7D02">
            <w:pPr>
              <w:rPr>
                <w:rFonts w:ascii="Arial" w:hAnsi="Arial"/>
                <w:i/>
                <w:iCs/>
                <w:szCs w:val="22"/>
              </w:rPr>
            </w:pPr>
          </w:p>
        </w:tc>
        <w:tc>
          <w:tcPr>
            <w:tcW w:w="2073" w:type="dxa"/>
          </w:tcPr>
          <w:p w14:paraId="354D0DE3" w14:textId="01E881C3" w:rsidR="00EA7D02" w:rsidRPr="00386F72" w:rsidRDefault="00EA7D02" w:rsidP="00EA7D02">
            <w:pPr>
              <w:rPr>
                <w:rFonts w:ascii="Arial" w:hAnsi="Arial"/>
                <w:i/>
                <w:iCs/>
                <w:szCs w:val="22"/>
              </w:rPr>
            </w:pPr>
            <w:r w:rsidRPr="00386F72">
              <w:rPr>
                <w:rFonts w:ascii="Arial" w:hAnsi="Arial"/>
                <w:i/>
                <w:iCs/>
                <w:szCs w:val="22"/>
              </w:rPr>
              <w:t>Integrations- und Schnittstellentests</w:t>
            </w:r>
          </w:p>
        </w:tc>
        <w:tc>
          <w:tcPr>
            <w:tcW w:w="6865" w:type="dxa"/>
          </w:tcPr>
          <w:p w14:paraId="681A7AC1" w14:textId="4FC6D5E7" w:rsidR="00EA7D02" w:rsidRPr="00386F72" w:rsidRDefault="00EA7D02" w:rsidP="00EA7D02">
            <w:pPr>
              <w:rPr>
                <w:rFonts w:ascii="Arial" w:hAnsi="Arial"/>
                <w:i/>
                <w:iCs/>
                <w:szCs w:val="22"/>
              </w:rPr>
            </w:pPr>
            <w:r w:rsidRPr="00386F72">
              <w:rPr>
                <w:rFonts w:ascii="Arial" w:hAnsi="Arial"/>
                <w:i/>
                <w:iCs/>
                <w:szCs w:val="22"/>
              </w:rPr>
              <w:t>Zusammenspiel mit Umsystemen prüfen</w:t>
            </w:r>
          </w:p>
        </w:tc>
        <w:tc>
          <w:tcPr>
            <w:tcW w:w="1528" w:type="dxa"/>
          </w:tcPr>
          <w:p w14:paraId="5AE42E48" w14:textId="6D1DFA71" w:rsidR="00EA7D02" w:rsidRPr="00386F72" w:rsidRDefault="00EA7D02" w:rsidP="00EA7D02">
            <w:pPr>
              <w:rPr>
                <w:i/>
                <w:iCs/>
              </w:rPr>
            </w:pPr>
          </w:p>
        </w:tc>
      </w:tr>
      <w:tr w:rsidR="00386F72" w:rsidRPr="00E37E54" w14:paraId="19798A45"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1471201A" w14:textId="0FC8FBF8" w:rsidR="00386F72" w:rsidRPr="00580400" w:rsidRDefault="00386F72" w:rsidP="00386F72">
            <w:pPr>
              <w:rPr>
                <w:rFonts w:ascii="Arial" w:hAnsi="Arial"/>
                <w:i/>
                <w:iCs/>
                <w:szCs w:val="22"/>
              </w:rPr>
            </w:pPr>
            <w:r w:rsidRPr="00580400">
              <w:rPr>
                <w:rFonts w:ascii="Arial" w:hAnsi="Arial"/>
                <w:i/>
                <w:iCs/>
                <w:szCs w:val="22"/>
              </w:rPr>
              <w:t>tt.mm.jjjj</w:t>
            </w:r>
          </w:p>
        </w:tc>
        <w:tc>
          <w:tcPr>
            <w:tcW w:w="1552" w:type="dxa"/>
          </w:tcPr>
          <w:p w14:paraId="52E93267" w14:textId="77777777" w:rsidR="00386F72" w:rsidRPr="00580400" w:rsidRDefault="00386F72" w:rsidP="00386F72">
            <w:pPr>
              <w:rPr>
                <w:rFonts w:ascii="Arial" w:hAnsi="Arial"/>
                <w:i/>
                <w:iCs/>
                <w:szCs w:val="22"/>
              </w:rPr>
            </w:pPr>
          </w:p>
        </w:tc>
        <w:tc>
          <w:tcPr>
            <w:tcW w:w="2073" w:type="dxa"/>
          </w:tcPr>
          <w:p w14:paraId="573F72A8" w14:textId="2C7722F9" w:rsidR="00386F72" w:rsidRPr="00580400" w:rsidRDefault="00386F72" w:rsidP="00386F72">
            <w:pPr>
              <w:rPr>
                <w:rFonts w:ascii="Arial" w:hAnsi="Arial"/>
                <w:i/>
                <w:iCs/>
                <w:szCs w:val="22"/>
              </w:rPr>
            </w:pPr>
            <w:r w:rsidRPr="00580400">
              <w:rPr>
                <w:rFonts w:ascii="Arial" w:hAnsi="Arial"/>
                <w:i/>
                <w:iCs/>
                <w:szCs w:val="22"/>
              </w:rPr>
              <w:t>Parallelbetrieb / Übergangslösung</w:t>
            </w:r>
          </w:p>
        </w:tc>
        <w:tc>
          <w:tcPr>
            <w:tcW w:w="6865" w:type="dxa"/>
          </w:tcPr>
          <w:p w14:paraId="381E7DAF" w14:textId="7185880A" w:rsidR="00386F72" w:rsidRPr="00580400" w:rsidRDefault="00386F72" w:rsidP="00386F72">
            <w:pPr>
              <w:rPr>
                <w:rFonts w:ascii="Arial" w:hAnsi="Arial"/>
                <w:i/>
                <w:iCs/>
                <w:szCs w:val="22"/>
              </w:rPr>
            </w:pPr>
            <w:r w:rsidRPr="00580400">
              <w:rPr>
                <w:rFonts w:ascii="Arial" w:hAnsi="Arial"/>
                <w:i/>
                <w:iCs/>
                <w:szCs w:val="22"/>
              </w:rPr>
              <w:t>Falls erforderlich, Koexistenz mit Altsystem</w:t>
            </w:r>
          </w:p>
        </w:tc>
        <w:tc>
          <w:tcPr>
            <w:tcW w:w="1528" w:type="dxa"/>
          </w:tcPr>
          <w:p w14:paraId="04C87693" w14:textId="77777777" w:rsidR="00386F72" w:rsidRPr="00E37E54" w:rsidRDefault="00386F72" w:rsidP="00386F72"/>
        </w:tc>
      </w:tr>
      <w:tr w:rsidR="00386F72" w:rsidRPr="00E37E54" w14:paraId="29A5D574" w14:textId="77777777" w:rsidTr="00EA7D02">
        <w:trPr>
          <w:cnfStyle w:val="000000010000" w:firstRow="0" w:lastRow="0" w:firstColumn="0" w:lastColumn="0" w:oddVBand="0" w:evenVBand="0" w:oddHBand="0" w:evenHBand="1" w:firstRowFirstColumn="0" w:firstRowLastColumn="0" w:lastRowFirstColumn="0" w:lastRowLastColumn="0"/>
        </w:trPr>
        <w:tc>
          <w:tcPr>
            <w:tcW w:w="1134" w:type="dxa"/>
          </w:tcPr>
          <w:p w14:paraId="1F92205D" w14:textId="2AC0E2D1" w:rsidR="00386F72" w:rsidRPr="00580400" w:rsidRDefault="00386F72" w:rsidP="00386F72">
            <w:pPr>
              <w:rPr>
                <w:rFonts w:ascii="Arial" w:hAnsi="Arial"/>
                <w:i/>
                <w:iCs/>
                <w:szCs w:val="22"/>
              </w:rPr>
            </w:pPr>
            <w:r w:rsidRPr="00580400">
              <w:rPr>
                <w:rFonts w:ascii="Arial" w:hAnsi="Arial"/>
                <w:i/>
                <w:iCs/>
                <w:szCs w:val="22"/>
              </w:rPr>
              <w:t>tt.mm.jjjj</w:t>
            </w:r>
          </w:p>
        </w:tc>
        <w:tc>
          <w:tcPr>
            <w:tcW w:w="1552" w:type="dxa"/>
          </w:tcPr>
          <w:p w14:paraId="43F05086" w14:textId="77777777" w:rsidR="00386F72" w:rsidRPr="00580400" w:rsidRDefault="00386F72" w:rsidP="00386F72">
            <w:pPr>
              <w:rPr>
                <w:rFonts w:ascii="Arial" w:hAnsi="Arial"/>
                <w:i/>
                <w:iCs/>
                <w:szCs w:val="22"/>
              </w:rPr>
            </w:pPr>
          </w:p>
        </w:tc>
        <w:tc>
          <w:tcPr>
            <w:tcW w:w="2073" w:type="dxa"/>
          </w:tcPr>
          <w:p w14:paraId="754DFC1E" w14:textId="44CA3714" w:rsidR="00386F72" w:rsidRPr="00580400" w:rsidRDefault="00386F72" w:rsidP="00386F72">
            <w:pPr>
              <w:rPr>
                <w:rFonts w:ascii="Arial" w:hAnsi="Arial"/>
                <w:i/>
                <w:iCs/>
                <w:szCs w:val="22"/>
              </w:rPr>
            </w:pPr>
            <w:r w:rsidRPr="00580400">
              <w:rPr>
                <w:rFonts w:ascii="Arial" w:hAnsi="Arial"/>
                <w:i/>
                <w:iCs/>
                <w:szCs w:val="22"/>
              </w:rPr>
              <w:t>Freigabe für Abnahmeumgebung</w:t>
            </w:r>
          </w:p>
        </w:tc>
        <w:tc>
          <w:tcPr>
            <w:tcW w:w="6865" w:type="dxa"/>
          </w:tcPr>
          <w:p w14:paraId="4BCE0A20" w14:textId="1CAFDB3A" w:rsidR="00386F72" w:rsidRPr="00580400" w:rsidRDefault="00386F72" w:rsidP="00386F72">
            <w:pPr>
              <w:rPr>
                <w:rFonts w:ascii="Arial" w:hAnsi="Arial"/>
                <w:i/>
                <w:iCs/>
                <w:szCs w:val="22"/>
              </w:rPr>
            </w:pPr>
            <w:r w:rsidRPr="00580400">
              <w:rPr>
                <w:rFonts w:ascii="Arial" w:hAnsi="Arial"/>
                <w:i/>
                <w:iCs/>
                <w:szCs w:val="22"/>
              </w:rPr>
              <w:t>Übergabe an Test-/Abnahmeteam</w:t>
            </w:r>
          </w:p>
        </w:tc>
        <w:tc>
          <w:tcPr>
            <w:tcW w:w="1528" w:type="dxa"/>
          </w:tcPr>
          <w:p w14:paraId="3A6757F3" w14:textId="77777777" w:rsidR="00386F72" w:rsidRPr="00E37E54" w:rsidRDefault="00386F72" w:rsidP="00386F72"/>
        </w:tc>
      </w:tr>
      <w:tr w:rsidR="00580400" w:rsidRPr="00E37E54" w14:paraId="3C12B8EB" w14:textId="77777777" w:rsidTr="00EA7D02">
        <w:trPr>
          <w:cnfStyle w:val="000000100000" w:firstRow="0" w:lastRow="0" w:firstColumn="0" w:lastColumn="0" w:oddVBand="0" w:evenVBand="0" w:oddHBand="1" w:evenHBand="0" w:firstRowFirstColumn="0" w:firstRowLastColumn="0" w:lastRowFirstColumn="0" w:lastRowLastColumn="0"/>
        </w:trPr>
        <w:tc>
          <w:tcPr>
            <w:tcW w:w="1134" w:type="dxa"/>
          </w:tcPr>
          <w:p w14:paraId="373ACEAB" w14:textId="089B6B83" w:rsidR="00580400" w:rsidRPr="00EA7D02" w:rsidRDefault="00580400" w:rsidP="00386F72">
            <w:pPr>
              <w:rPr>
                <w:rFonts w:ascii="Arial" w:hAnsi="Arial"/>
                <w:szCs w:val="22"/>
              </w:rPr>
            </w:pPr>
            <w:r w:rsidRPr="00EA7D02">
              <w:rPr>
                <w:rFonts w:ascii="Arial" w:hAnsi="Arial"/>
                <w:szCs w:val="22"/>
              </w:rPr>
              <w:t>tt.mm.jjjj</w:t>
            </w:r>
          </w:p>
        </w:tc>
        <w:tc>
          <w:tcPr>
            <w:tcW w:w="1552" w:type="dxa"/>
          </w:tcPr>
          <w:p w14:paraId="66174B2A" w14:textId="43A4B34C" w:rsidR="00580400" w:rsidRPr="00EA7D02" w:rsidRDefault="00580400" w:rsidP="00386F72">
            <w:pPr>
              <w:rPr>
                <w:rFonts w:ascii="Arial" w:hAnsi="Arial"/>
                <w:szCs w:val="22"/>
              </w:rPr>
            </w:pPr>
            <w:r>
              <w:rPr>
                <w:rFonts w:ascii="Arial" w:hAnsi="Arial"/>
                <w:szCs w:val="22"/>
              </w:rPr>
              <w:t>…</w:t>
            </w:r>
          </w:p>
        </w:tc>
        <w:tc>
          <w:tcPr>
            <w:tcW w:w="2073" w:type="dxa"/>
          </w:tcPr>
          <w:p w14:paraId="26AB6A51" w14:textId="77777777" w:rsidR="00580400" w:rsidRPr="00EA7D02" w:rsidRDefault="00580400" w:rsidP="00386F72">
            <w:pPr>
              <w:rPr>
                <w:rFonts w:ascii="Arial" w:hAnsi="Arial"/>
                <w:szCs w:val="22"/>
              </w:rPr>
            </w:pPr>
          </w:p>
        </w:tc>
        <w:tc>
          <w:tcPr>
            <w:tcW w:w="6865" w:type="dxa"/>
          </w:tcPr>
          <w:p w14:paraId="191A7A06" w14:textId="77777777" w:rsidR="00580400" w:rsidRPr="00EA7D02" w:rsidRDefault="00580400" w:rsidP="00386F72">
            <w:pPr>
              <w:rPr>
                <w:rFonts w:ascii="Arial" w:hAnsi="Arial"/>
                <w:szCs w:val="22"/>
              </w:rPr>
            </w:pPr>
          </w:p>
        </w:tc>
        <w:tc>
          <w:tcPr>
            <w:tcW w:w="1528" w:type="dxa"/>
          </w:tcPr>
          <w:p w14:paraId="27C7EE6E" w14:textId="77777777" w:rsidR="00580400" w:rsidRPr="00E37E54" w:rsidRDefault="00580400" w:rsidP="00386F72"/>
        </w:tc>
      </w:tr>
    </w:tbl>
    <w:p w14:paraId="35162F4F" w14:textId="5E3EF4EA" w:rsidR="00386F72" w:rsidRPr="00114317" w:rsidRDefault="00386F72" w:rsidP="00386F72">
      <w:pPr>
        <w:pStyle w:val="Text65pt"/>
        <w:rPr>
          <w:rStyle w:val="Fett"/>
          <w:b w:val="0"/>
          <w:bCs/>
          <w:sz w:val="16"/>
          <w:szCs w:val="16"/>
        </w:rPr>
      </w:pPr>
      <w:r w:rsidRPr="00114317">
        <w:rPr>
          <w:rStyle w:val="Fett"/>
          <w:b w:val="0"/>
          <w:bCs/>
          <w:sz w:val="16"/>
          <w:szCs w:val="16"/>
        </w:rPr>
        <w:t>Nummer oder Begriff gemäss Integrationskonzept</w:t>
      </w:r>
      <w:r w:rsidR="0065162C" w:rsidRPr="00114317">
        <w:rPr>
          <w:rStyle w:val="Fett"/>
          <w:b w:val="0"/>
          <w:bCs/>
          <w:sz w:val="16"/>
          <w:szCs w:val="16"/>
        </w:rPr>
        <w:t xml:space="preserve"> </w:t>
      </w:r>
    </w:p>
    <w:p w14:paraId="35D747C8" w14:textId="77777777" w:rsidR="00EA7D02" w:rsidRDefault="00EA7D02" w:rsidP="00184091"/>
    <w:p w14:paraId="4C6B0613" w14:textId="77777777" w:rsidR="00386F72" w:rsidRDefault="00386F72" w:rsidP="00184091">
      <w:pPr>
        <w:sectPr w:rsidR="00386F72" w:rsidSect="00EA7609">
          <w:pgSz w:w="16838" w:h="11906" w:orient="landscape" w:code="9"/>
          <w:pgMar w:top="1985" w:right="2552" w:bottom="936" w:left="1134" w:header="425" w:footer="522" w:gutter="0"/>
          <w:cols w:space="708"/>
          <w:docGrid w:linePitch="360"/>
        </w:sectPr>
      </w:pPr>
    </w:p>
    <w:p w14:paraId="57EF3023" w14:textId="03EB42F6" w:rsidR="00E37E54" w:rsidRDefault="00E37E54" w:rsidP="00E37E54">
      <w:pPr>
        <w:pStyle w:val="berschrift2"/>
      </w:pPr>
      <w:bookmarkStart w:id="12" w:name="_Toc237862680"/>
      <w:r>
        <w:lastRenderedPageBreak/>
        <w:t>Qualitätssicherung nach Betriebsaufnahme</w:t>
      </w:r>
      <w:bookmarkEnd w:id="12"/>
    </w:p>
    <w:p w14:paraId="2CD0ED2F" w14:textId="77777777" w:rsidR="00386F72" w:rsidRPr="002F0474" w:rsidRDefault="00386F72" w:rsidP="00CB36E2">
      <w:pPr>
        <w:pStyle w:val="HERMESInfotextKTZH"/>
      </w:pPr>
      <w:r>
        <w:t>Kapitel Qualitätssicherung aus dem Integrationskonzept kopieren und gegebenenfalls anpassen.</w:t>
      </w:r>
    </w:p>
    <w:p w14:paraId="11D4AF8E" w14:textId="67791404" w:rsidR="00386F72" w:rsidRPr="00716F86" w:rsidRDefault="00CB36E2" w:rsidP="00716F86">
      <w:pPr>
        <w:pStyle w:val="HERMESInfotextkantonsspezifischKTZH"/>
      </w:pPr>
      <w:r w:rsidRPr="00CB36E2">
        <w:t xml:space="preserve">Sofern kein Integrationskonzept vorliegt oder die erforderlichen Inhalte darin nicht beschrieben wurden, </w:t>
      </w:r>
      <w:r w:rsidR="00716F86" w:rsidRPr="003741D9">
        <w:t>kann die Beschreibung</w:t>
      </w:r>
      <w:r w:rsidR="00716F86">
        <w:t xml:space="preserve"> (Tabelle)</w:t>
      </w:r>
      <w:r w:rsidR="00716F86" w:rsidRPr="003741D9">
        <w:t xml:space="preserve"> an dieser Stelle ergänzt werden</w:t>
      </w:r>
      <w:r w:rsidR="00716F86">
        <w:t>.</w:t>
      </w:r>
    </w:p>
    <w:p w14:paraId="06193F72" w14:textId="6252EFDB" w:rsidR="0053380E" w:rsidRPr="006D7A8B" w:rsidRDefault="0053380E" w:rsidP="00386F72">
      <w:pPr>
        <w:rPr>
          <w:i/>
          <w:color w:val="1F5321" w:themeColor="accent3" w:themeShade="80"/>
        </w:rPr>
      </w:pPr>
      <w:r w:rsidRPr="0053380E">
        <w:rPr>
          <w:i/>
          <w:color w:val="1F5321" w:themeColor="accent3" w:themeShade="80"/>
        </w:rPr>
        <w:t>Beschreibung der Massnahmen zur Sicherstellung der Qualität bei der Integration.</w:t>
      </w:r>
    </w:p>
    <w:tbl>
      <w:tblPr>
        <w:tblStyle w:val="KTZH-TabelleHermes"/>
        <w:tblW w:w="8988" w:type="dxa"/>
        <w:tblLayout w:type="fixed"/>
        <w:tblLook w:val="04A0" w:firstRow="1" w:lastRow="0" w:firstColumn="1" w:lastColumn="0" w:noHBand="0" w:noVBand="1"/>
      </w:tblPr>
      <w:tblGrid>
        <w:gridCol w:w="794"/>
        <w:gridCol w:w="2722"/>
        <w:gridCol w:w="5472"/>
      </w:tblGrid>
      <w:tr w:rsidR="00E37E54" w:rsidRPr="00E37E54" w14:paraId="17317C29" w14:textId="77777777" w:rsidTr="00CB36E2">
        <w:trPr>
          <w:cnfStyle w:val="100000000000" w:firstRow="1" w:lastRow="0" w:firstColumn="0" w:lastColumn="0" w:oddVBand="0" w:evenVBand="0" w:oddHBand="0" w:evenHBand="0" w:firstRowFirstColumn="0" w:firstRowLastColumn="0" w:lastRowFirstColumn="0" w:lastRowLastColumn="0"/>
        </w:trPr>
        <w:tc>
          <w:tcPr>
            <w:tcW w:w="794" w:type="dxa"/>
          </w:tcPr>
          <w:p w14:paraId="5D08248C" w14:textId="77777777" w:rsidR="00E37E54" w:rsidRPr="00CB36E2" w:rsidRDefault="00E37E54" w:rsidP="00E45648">
            <w:pPr>
              <w:rPr>
                <w:sz w:val="16"/>
                <w:szCs w:val="16"/>
              </w:rPr>
            </w:pPr>
            <w:r w:rsidRPr="00CB36E2">
              <w:rPr>
                <w:sz w:val="16"/>
                <w:szCs w:val="16"/>
              </w:rPr>
              <w:t>Nr.</w:t>
            </w:r>
          </w:p>
        </w:tc>
        <w:tc>
          <w:tcPr>
            <w:tcW w:w="2722" w:type="dxa"/>
          </w:tcPr>
          <w:p w14:paraId="1C6EF537" w14:textId="77777777" w:rsidR="00E37E54" w:rsidRPr="00CB36E2" w:rsidRDefault="00E37E54" w:rsidP="00E45648">
            <w:pPr>
              <w:rPr>
                <w:sz w:val="16"/>
                <w:szCs w:val="16"/>
              </w:rPr>
            </w:pPr>
            <w:r w:rsidRPr="00CB36E2">
              <w:rPr>
                <w:sz w:val="16"/>
                <w:szCs w:val="16"/>
              </w:rPr>
              <w:t>Qualitätssicherung</w:t>
            </w:r>
          </w:p>
        </w:tc>
        <w:tc>
          <w:tcPr>
            <w:tcW w:w="5472" w:type="dxa"/>
          </w:tcPr>
          <w:p w14:paraId="67C1F71A" w14:textId="77777777" w:rsidR="00E37E54" w:rsidRPr="00CB36E2" w:rsidRDefault="00E37E54" w:rsidP="00E45648">
            <w:pPr>
              <w:rPr>
                <w:sz w:val="16"/>
                <w:szCs w:val="16"/>
              </w:rPr>
            </w:pPr>
            <w:r w:rsidRPr="00CB36E2">
              <w:rPr>
                <w:sz w:val="16"/>
                <w:szCs w:val="16"/>
              </w:rPr>
              <w:t>Beschreibung</w:t>
            </w:r>
          </w:p>
        </w:tc>
      </w:tr>
      <w:tr w:rsidR="00CB36E2" w:rsidRPr="00E37E54" w14:paraId="40C05F7B" w14:textId="77777777" w:rsidTr="00CB36E2">
        <w:trPr>
          <w:cnfStyle w:val="000000100000" w:firstRow="0" w:lastRow="0" w:firstColumn="0" w:lastColumn="0" w:oddVBand="0" w:evenVBand="0" w:oddHBand="1" w:evenHBand="0" w:firstRowFirstColumn="0" w:firstRowLastColumn="0" w:lastRowFirstColumn="0" w:lastRowLastColumn="0"/>
        </w:trPr>
        <w:tc>
          <w:tcPr>
            <w:tcW w:w="794" w:type="dxa"/>
          </w:tcPr>
          <w:p w14:paraId="23AB3DB3" w14:textId="552E29F3" w:rsidR="00CB36E2" w:rsidRPr="00E37E54" w:rsidRDefault="00CB36E2" w:rsidP="00E45648">
            <w:r>
              <w:t>01</w:t>
            </w:r>
          </w:p>
        </w:tc>
        <w:tc>
          <w:tcPr>
            <w:tcW w:w="2722" w:type="dxa"/>
          </w:tcPr>
          <w:p w14:paraId="7B6AC335" w14:textId="77777777" w:rsidR="00CB36E2" w:rsidRPr="00E37E54" w:rsidRDefault="00CB36E2" w:rsidP="00E45648"/>
        </w:tc>
        <w:tc>
          <w:tcPr>
            <w:tcW w:w="5472" w:type="dxa"/>
          </w:tcPr>
          <w:p w14:paraId="49CFB786" w14:textId="77777777" w:rsidR="00CB36E2" w:rsidRPr="00E37E54" w:rsidRDefault="00CB36E2" w:rsidP="00E45648"/>
        </w:tc>
      </w:tr>
      <w:tr w:rsidR="00CB36E2" w:rsidRPr="00E37E54" w14:paraId="0A3D7F5F" w14:textId="77777777" w:rsidTr="00CB36E2">
        <w:trPr>
          <w:cnfStyle w:val="000000010000" w:firstRow="0" w:lastRow="0" w:firstColumn="0" w:lastColumn="0" w:oddVBand="0" w:evenVBand="0" w:oddHBand="0" w:evenHBand="1" w:firstRowFirstColumn="0" w:firstRowLastColumn="0" w:lastRowFirstColumn="0" w:lastRowLastColumn="0"/>
        </w:trPr>
        <w:tc>
          <w:tcPr>
            <w:tcW w:w="794" w:type="dxa"/>
          </w:tcPr>
          <w:p w14:paraId="742D65E7" w14:textId="09B2102A" w:rsidR="00CB36E2" w:rsidRPr="00CB36E2" w:rsidRDefault="00CB36E2" w:rsidP="00CB36E2">
            <w:pPr>
              <w:rPr>
                <w:i/>
                <w:iCs/>
              </w:rPr>
            </w:pPr>
            <w:r w:rsidRPr="00CB36E2">
              <w:rPr>
                <w:i/>
                <w:iCs/>
              </w:rPr>
              <w:t>01</w:t>
            </w:r>
          </w:p>
        </w:tc>
        <w:tc>
          <w:tcPr>
            <w:tcW w:w="2722" w:type="dxa"/>
          </w:tcPr>
          <w:p w14:paraId="0CAB51AC" w14:textId="744C0FFD" w:rsidR="00CB36E2" w:rsidRPr="00CB36E2" w:rsidRDefault="00CB36E2" w:rsidP="00CB36E2">
            <w:pPr>
              <w:rPr>
                <w:i/>
                <w:iCs/>
              </w:rPr>
            </w:pPr>
            <w:r w:rsidRPr="00CB36E2">
              <w:rPr>
                <w:i/>
                <w:iCs/>
              </w:rPr>
              <w:t>Überwachung</w:t>
            </w:r>
          </w:p>
        </w:tc>
        <w:tc>
          <w:tcPr>
            <w:tcW w:w="5472" w:type="dxa"/>
          </w:tcPr>
          <w:p w14:paraId="2368E59D" w14:textId="0D322726" w:rsidR="00CB36E2" w:rsidRPr="00CB36E2" w:rsidRDefault="00CB36E2" w:rsidP="00CB36E2">
            <w:pPr>
              <w:rPr>
                <w:i/>
                <w:iCs/>
              </w:rPr>
            </w:pPr>
            <w:r w:rsidRPr="00CB36E2">
              <w:rPr>
                <w:i/>
                <w:iCs/>
              </w:rPr>
              <w:t>Das System wird laufend überwacht, um mögliches Fehlverhalten sofort zu erkennen</w:t>
            </w:r>
          </w:p>
        </w:tc>
      </w:tr>
      <w:tr w:rsidR="00CB36E2" w:rsidRPr="00E37E54" w14:paraId="7A36BF6E" w14:textId="77777777" w:rsidTr="00CB36E2">
        <w:trPr>
          <w:cnfStyle w:val="000000100000" w:firstRow="0" w:lastRow="0" w:firstColumn="0" w:lastColumn="0" w:oddVBand="0" w:evenVBand="0" w:oddHBand="1" w:evenHBand="0" w:firstRowFirstColumn="0" w:firstRowLastColumn="0" w:lastRowFirstColumn="0" w:lastRowLastColumn="0"/>
        </w:trPr>
        <w:tc>
          <w:tcPr>
            <w:tcW w:w="794" w:type="dxa"/>
          </w:tcPr>
          <w:p w14:paraId="17FDE909" w14:textId="13D22F9C" w:rsidR="00CB36E2" w:rsidRPr="00CB36E2" w:rsidRDefault="00CB36E2" w:rsidP="00CB36E2">
            <w:pPr>
              <w:rPr>
                <w:i/>
                <w:iCs/>
              </w:rPr>
            </w:pPr>
            <w:r w:rsidRPr="00CB36E2">
              <w:rPr>
                <w:i/>
                <w:iCs/>
              </w:rPr>
              <w:t>0</w:t>
            </w:r>
            <w:r w:rsidR="0053380E">
              <w:rPr>
                <w:i/>
                <w:iCs/>
              </w:rPr>
              <w:t>2</w:t>
            </w:r>
          </w:p>
        </w:tc>
        <w:tc>
          <w:tcPr>
            <w:tcW w:w="2722" w:type="dxa"/>
          </w:tcPr>
          <w:p w14:paraId="02E1AE9A" w14:textId="268B7BDE" w:rsidR="00CB36E2" w:rsidRPr="00CB36E2" w:rsidRDefault="00CB36E2" w:rsidP="00CB36E2">
            <w:pPr>
              <w:rPr>
                <w:i/>
                <w:iCs/>
              </w:rPr>
            </w:pPr>
            <w:r w:rsidRPr="00CB36E2">
              <w:rPr>
                <w:i/>
                <w:iCs/>
              </w:rPr>
              <w:t>Backup</w:t>
            </w:r>
          </w:p>
        </w:tc>
        <w:tc>
          <w:tcPr>
            <w:tcW w:w="5472" w:type="dxa"/>
          </w:tcPr>
          <w:p w14:paraId="26F4037E" w14:textId="65A1387B" w:rsidR="00CB36E2" w:rsidRPr="00CB36E2" w:rsidRDefault="00CB36E2" w:rsidP="00CB36E2">
            <w:pPr>
              <w:rPr>
                <w:i/>
                <w:iCs/>
              </w:rPr>
            </w:pPr>
            <w:r w:rsidRPr="00CB36E2">
              <w:rPr>
                <w:i/>
                <w:iCs/>
              </w:rPr>
              <w:t>Es werden periodisch Backups vom System erstellt</w:t>
            </w:r>
          </w:p>
        </w:tc>
      </w:tr>
      <w:tr w:rsidR="00CB36E2" w:rsidRPr="00E37E54" w14:paraId="11E6A58E" w14:textId="77777777" w:rsidTr="00CB36E2">
        <w:trPr>
          <w:cnfStyle w:val="000000010000" w:firstRow="0" w:lastRow="0" w:firstColumn="0" w:lastColumn="0" w:oddVBand="0" w:evenVBand="0" w:oddHBand="0" w:evenHBand="1" w:firstRowFirstColumn="0" w:firstRowLastColumn="0" w:lastRowFirstColumn="0" w:lastRowLastColumn="0"/>
        </w:trPr>
        <w:tc>
          <w:tcPr>
            <w:tcW w:w="794" w:type="dxa"/>
          </w:tcPr>
          <w:p w14:paraId="215ADAD2" w14:textId="77777777" w:rsidR="00CB36E2" w:rsidRPr="00E37E54" w:rsidRDefault="00CB36E2" w:rsidP="00CB36E2"/>
        </w:tc>
        <w:tc>
          <w:tcPr>
            <w:tcW w:w="2722" w:type="dxa"/>
          </w:tcPr>
          <w:p w14:paraId="35896782" w14:textId="77777777" w:rsidR="00CB36E2" w:rsidRPr="00E37E54" w:rsidRDefault="00CB36E2" w:rsidP="00CB36E2"/>
        </w:tc>
        <w:tc>
          <w:tcPr>
            <w:tcW w:w="5472" w:type="dxa"/>
          </w:tcPr>
          <w:p w14:paraId="7354A90F" w14:textId="77777777" w:rsidR="00CB36E2" w:rsidRPr="00E37E54" w:rsidRDefault="00CB36E2" w:rsidP="00CB36E2">
            <w:pPr>
              <w:keepNext/>
            </w:pPr>
          </w:p>
        </w:tc>
      </w:tr>
    </w:tbl>
    <w:p w14:paraId="3F8439C1" w14:textId="1AD2A004" w:rsidR="00E37E54" w:rsidRDefault="00E37E54" w:rsidP="00E37E54">
      <w:pPr>
        <w:pStyle w:val="berschrift2"/>
      </w:pPr>
      <w:bookmarkStart w:id="13" w:name="_Toc237862681"/>
      <w:r>
        <w:t>Vorgaben zur Abnahme des Systems</w:t>
      </w:r>
      <w:bookmarkEnd w:id="13"/>
    </w:p>
    <w:p w14:paraId="1F9D9174" w14:textId="54F5BC35" w:rsidR="0053380E" w:rsidRDefault="0053380E" w:rsidP="00CB36E2">
      <w:pPr>
        <w:pStyle w:val="HERMESInfotextKTZH"/>
      </w:pPr>
      <w:r>
        <w:t>Text…</w:t>
      </w:r>
    </w:p>
    <w:p w14:paraId="1490389C" w14:textId="0179256E" w:rsidR="00CB36E2" w:rsidRDefault="00CB36E2" w:rsidP="00CB36E2">
      <w:pPr>
        <w:pStyle w:val="HERMESInfotextKTZH"/>
      </w:pPr>
      <w:r>
        <w:t xml:space="preserve">Kapitel </w:t>
      </w:r>
      <w:r w:rsidRPr="003D4F46">
        <w:t>Anforderungen an den Betrieb</w:t>
      </w:r>
      <w:r>
        <w:t xml:space="preserve"> aus dem Betriebskonzept kopieren und gegebenenfalls anpassen.</w:t>
      </w:r>
    </w:p>
    <w:p w14:paraId="0B108A24" w14:textId="77777777" w:rsidR="00CB36E2" w:rsidRPr="00CB36E2" w:rsidRDefault="00CB36E2" w:rsidP="00CB36E2"/>
    <w:p w14:paraId="609997D3" w14:textId="15AF1EC4" w:rsidR="00E37E54" w:rsidRDefault="00E37E54" w:rsidP="00E37E54">
      <w:pPr>
        <w:pStyle w:val="berschrift1"/>
      </w:pPr>
      <w:bookmarkStart w:id="14" w:name="_Toc237862682"/>
      <w:r>
        <w:t>Durchführung und Überwachung des Betriebs</w:t>
      </w:r>
      <w:bookmarkEnd w:id="14"/>
    </w:p>
    <w:p w14:paraId="66ED378B" w14:textId="22C89434" w:rsidR="00E37E54" w:rsidRDefault="00E37E54" w:rsidP="00E37E54">
      <w:pPr>
        <w:pStyle w:val="HERMESInfotextKTZH"/>
      </w:pPr>
      <w:r>
        <w:t>Beschreibt Massnahmen zur Aufrechterhaltung und Überwachung des Betriebs</w:t>
      </w:r>
      <w:r w:rsidR="00CB36E2">
        <w:t>, basierend auf Kapitel Systembetrieb im Betriebskonzept.</w:t>
      </w:r>
    </w:p>
    <w:tbl>
      <w:tblPr>
        <w:tblStyle w:val="KTZH-TabelleHermes"/>
        <w:tblW w:w="8988" w:type="dxa"/>
        <w:tblLayout w:type="fixed"/>
        <w:tblLook w:val="04A0" w:firstRow="1" w:lastRow="0" w:firstColumn="1" w:lastColumn="0" w:noHBand="0" w:noVBand="1"/>
      </w:tblPr>
      <w:tblGrid>
        <w:gridCol w:w="794"/>
        <w:gridCol w:w="2722"/>
        <w:gridCol w:w="5472"/>
      </w:tblGrid>
      <w:tr w:rsidR="00E37E54" w:rsidRPr="00E37E54" w14:paraId="790C8BCD" w14:textId="77777777" w:rsidTr="00CB36E2">
        <w:trPr>
          <w:cnfStyle w:val="100000000000" w:firstRow="1" w:lastRow="0" w:firstColumn="0" w:lastColumn="0" w:oddVBand="0" w:evenVBand="0" w:oddHBand="0" w:evenHBand="0" w:firstRowFirstColumn="0" w:firstRowLastColumn="0" w:lastRowFirstColumn="0" w:lastRowLastColumn="0"/>
        </w:trPr>
        <w:tc>
          <w:tcPr>
            <w:tcW w:w="794" w:type="dxa"/>
          </w:tcPr>
          <w:p w14:paraId="7B33328D" w14:textId="77777777" w:rsidR="00E37E54" w:rsidRPr="00CB36E2" w:rsidRDefault="00E37E54" w:rsidP="00F915E4">
            <w:pPr>
              <w:rPr>
                <w:sz w:val="16"/>
                <w:szCs w:val="16"/>
              </w:rPr>
            </w:pPr>
            <w:r w:rsidRPr="00CB36E2">
              <w:rPr>
                <w:sz w:val="16"/>
                <w:szCs w:val="16"/>
              </w:rPr>
              <w:t>Nr.</w:t>
            </w:r>
          </w:p>
        </w:tc>
        <w:tc>
          <w:tcPr>
            <w:tcW w:w="2722" w:type="dxa"/>
          </w:tcPr>
          <w:p w14:paraId="762744FA" w14:textId="77777777" w:rsidR="00E37E54" w:rsidRPr="00CB36E2" w:rsidRDefault="00E37E54" w:rsidP="00F915E4">
            <w:pPr>
              <w:rPr>
                <w:sz w:val="16"/>
                <w:szCs w:val="16"/>
              </w:rPr>
            </w:pPr>
            <w:r w:rsidRPr="00CB36E2">
              <w:rPr>
                <w:sz w:val="16"/>
                <w:szCs w:val="16"/>
              </w:rPr>
              <w:t>Bereich</w:t>
            </w:r>
          </w:p>
        </w:tc>
        <w:tc>
          <w:tcPr>
            <w:tcW w:w="5472" w:type="dxa"/>
          </w:tcPr>
          <w:p w14:paraId="5B8E3177" w14:textId="77777777" w:rsidR="00E37E54" w:rsidRPr="00CB36E2" w:rsidRDefault="00E37E54" w:rsidP="00F915E4">
            <w:pPr>
              <w:rPr>
                <w:sz w:val="16"/>
                <w:szCs w:val="16"/>
              </w:rPr>
            </w:pPr>
            <w:r w:rsidRPr="00CB36E2">
              <w:rPr>
                <w:sz w:val="16"/>
                <w:szCs w:val="16"/>
              </w:rPr>
              <w:t>Massnahme</w:t>
            </w:r>
          </w:p>
        </w:tc>
      </w:tr>
      <w:tr w:rsidR="00CB36E2" w:rsidRPr="00E37E54" w14:paraId="7864933E" w14:textId="77777777" w:rsidTr="00CB36E2">
        <w:trPr>
          <w:cnfStyle w:val="000000100000" w:firstRow="0" w:lastRow="0" w:firstColumn="0" w:lastColumn="0" w:oddVBand="0" w:evenVBand="0" w:oddHBand="1" w:evenHBand="0" w:firstRowFirstColumn="0" w:firstRowLastColumn="0" w:lastRowFirstColumn="0" w:lastRowLastColumn="0"/>
        </w:trPr>
        <w:tc>
          <w:tcPr>
            <w:tcW w:w="794" w:type="dxa"/>
          </w:tcPr>
          <w:p w14:paraId="5A97FF97" w14:textId="33941726" w:rsidR="00CB36E2" w:rsidRPr="00CB36E2" w:rsidRDefault="00CB36E2" w:rsidP="00F915E4">
            <w:pPr>
              <w:rPr>
                <w:szCs w:val="22"/>
              </w:rPr>
            </w:pPr>
            <w:r w:rsidRPr="00CB36E2">
              <w:rPr>
                <w:szCs w:val="22"/>
              </w:rPr>
              <w:t>01</w:t>
            </w:r>
          </w:p>
        </w:tc>
        <w:tc>
          <w:tcPr>
            <w:tcW w:w="2722" w:type="dxa"/>
          </w:tcPr>
          <w:p w14:paraId="143524D1" w14:textId="4A143718" w:rsidR="00CB36E2" w:rsidRPr="00CB36E2" w:rsidRDefault="0053380E" w:rsidP="00F915E4">
            <w:pPr>
              <w:rPr>
                <w:sz w:val="16"/>
                <w:szCs w:val="16"/>
              </w:rPr>
            </w:pPr>
            <w:r>
              <w:rPr>
                <w:sz w:val="16"/>
                <w:szCs w:val="16"/>
              </w:rPr>
              <w:t>…</w:t>
            </w:r>
          </w:p>
        </w:tc>
        <w:tc>
          <w:tcPr>
            <w:tcW w:w="5472" w:type="dxa"/>
          </w:tcPr>
          <w:p w14:paraId="55D21B0D" w14:textId="77777777" w:rsidR="00CB36E2" w:rsidRPr="00CB36E2" w:rsidRDefault="00CB36E2" w:rsidP="00F915E4">
            <w:pPr>
              <w:rPr>
                <w:sz w:val="16"/>
                <w:szCs w:val="16"/>
              </w:rPr>
            </w:pPr>
          </w:p>
        </w:tc>
      </w:tr>
      <w:tr w:rsidR="00E37E54" w:rsidRPr="00E37E54" w14:paraId="24A462D4" w14:textId="77777777" w:rsidTr="00CB36E2">
        <w:trPr>
          <w:cnfStyle w:val="000000010000" w:firstRow="0" w:lastRow="0" w:firstColumn="0" w:lastColumn="0" w:oddVBand="0" w:evenVBand="0" w:oddHBand="0" w:evenHBand="1" w:firstRowFirstColumn="0" w:firstRowLastColumn="0" w:lastRowFirstColumn="0" w:lastRowLastColumn="0"/>
        </w:trPr>
        <w:tc>
          <w:tcPr>
            <w:tcW w:w="794" w:type="dxa"/>
          </w:tcPr>
          <w:p w14:paraId="715C350D" w14:textId="77777777" w:rsidR="00E37E54" w:rsidRPr="008F3AA2" w:rsidRDefault="00E37E54" w:rsidP="00F915E4">
            <w:pPr>
              <w:rPr>
                <w:i/>
                <w:iCs/>
              </w:rPr>
            </w:pPr>
            <w:r w:rsidRPr="008F3AA2">
              <w:rPr>
                <w:i/>
                <w:iCs/>
              </w:rPr>
              <w:t>01</w:t>
            </w:r>
          </w:p>
        </w:tc>
        <w:tc>
          <w:tcPr>
            <w:tcW w:w="2722" w:type="dxa"/>
          </w:tcPr>
          <w:p w14:paraId="796C1E0B" w14:textId="77777777" w:rsidR="00E37E54" w:rsidRPr="008F3AA2" w:rsidRDefault="00E37E54" w:rsidP="00F915E4">
            <w:pPr>
              <w:rPr>
                <w:i/>
                <w:iCs/>
              </w:rPr>
            </w:pPr>
            <w:r w:rsidRPr="008F3AA2">
              <w:rPr>
                <w:i/>
                <w:iCs/>
              </w:rPr>
              <w:t xml:space="preserve">Server Monitoring </w:t>
            </w:r>
          </w:p>
        </w:tc>
        <w:tc>
          <w:tcPr>
            <w:tcW w:w="5472" w:type="dxa"/>
          </w:tcPr>
          <w:p w14:paraId="43C9829C" w14:textId="77777777" w:rsidR="00E37E54" w:rsidRPr="008F3AA2" w:rsidRDefault="00E37E54" w:rsidP="00F915E4">
            <w:pPr>
              <w:rPr>
                <w:i/>
                <w:iCs/>
              </w:rPr>
            </w:pPr>
            <w:r w:rsidRPr="008F3AA2">
              <w:rPr>
                <w:i/>
                <w:iCs/>
              </w:rPr>
              <w:t>Der Client schreibt alle für das Monitoring relevanten Daten in die Log-Datei. Konfiguration von Log Dateien ist in der Installationsanleitung beschrieben. Es ist empfohlen, die Log-Dateien mindestens 6 Monaten zu behalten …</w:t>
            </w:r>
          </w:p>
        </w:tc>
      </w:tr>
      <w:tr w:rsidR="00E37E54" w:rsidRPr="00E37E54" w14:paraId="33119791" w14:textId="77777777" w:rsidTr="00CB36E2">
        <w:trPr>
          <w:cnfStyle w:val="000000100000" w:firstRow="0" w:lastRow="0" w:firstColumn="0" w:lastColumn="0" w:oddVBand="0" w:evenVBand="0" w:oddHBand="1" w:evenHBand="0" w:firstRowFirstColumn="0" w:firstRowLastColumn="0" w:lastRowFirstColumn="0" w:lastRowLastColumn="0"/>
        </w:trPr>
        <w:tc>
          <w:tcPr>
            <w:tcW w:w="794" w:type="dxa"/>
          </w:tcPr>
          <w:p w14:paraId="517035C8" w14:textId="77777777" w:rsidR="00E37E54" w:rsidRPr="008F3AA2" w:rsidRDefault="00E37E54" w:rsidP="00F915E4">
            <w:pPr>
              <w:rPr>
                <w:i/>
                <w:iCs/>
              </w:rPr>
            </w:pPr>
            <w:r w:rsidRPr="008F3AA2">
              <w:rPr>
                <w:i/>
                <w:iCs/>
              </w:rPr>
              <w:t>02</w:t>
            </w:r>
          </w:p>
        </w:tc>
        <w:tc>
          <w:tcPr>
            <w:tcW w:w="2722" w:type="dxa"/>
          </w:tcPr>
          <w:p w14:paraId="58CC2088" w14:textId="77777777" w:rsidR="00E37E54" w:rsidRPr="008F3AA2" w:rsidRDefault="00E37E54" w:rsidP="00F915E4">
            <w:pPr>
              <w:rPr>
                <w:i/>
                <w:iCs/>
              </w:rPr>
            </w:pPr>
            <w:r w:rsidRPr="008F3AA2">
              <w:rPr>
                <w:i/>
                <w:iCs/>
              </w:rPr>
              <w:t>Überprüfung der korrekten Verarbeitung</w:t>
            </w:r>
          </w:p>
        </w:tc>
        <w:tc>
          <w:tcPr>
            <w:tcW w:w="5472" w:type="dxa"/>
          </w:tcPr>
          <w:p w14:paraId="2A08EA4F" w14:textId="77777777" w:rsidR="00E37E54" w:rsidRPr="008F3AA2" w:rsidRDefault="00E37E54" w:rsidP="00F915E4">
            <w:pPr>
              <w:rPr>
                <w:i/>
                <w:iCs/>
              </w:rPr>
            </w:pPr>
            <w:r w:rsidRPr="008F3AA2">
              <w:rPr>
                <w:i/>
                <w:iCs/>
              </w:rPr>
              <w:t>Um die korrekte Verarbeitung (Empfang und Versand) zu prüfen, gibt es die folgenden Möglichkeiten …</w:t>
            </w:r>
          </w:p>
        </w:tc>
      </w:tr>
      <w:tr w:rsidR="00E37E54" w:rsidRPr="00E37E54" w14:paraId="24ADBA87" w14:textId="77777777" w:rsidTr="00CB36E2">
        <w:trPr>
          <w:cnfStyle w:val="000000010000" w:firstRow="0" w:lastRow="0" w:firstColumn="0" w:lastColumn="0" w:oddVBand="0" w:evenVBand="0" w:oddHBand="0" w:evenHBand="1" w:firstRowFirstColumn="0" w:firstRowLastColumn="0" w:lastRowFirstColumn="0" w:lastRowLastColumn="0"/>
        </w:trPr>
        <w:tc>
          <w:tcPr>
            <w:tcW w:w="794" w:type="dxa"/>
          </w:tcPr>
          <w:p w14:paraId="44F0585D" w14:textId="77777777" w:rsidR="00E37E54" w:rsidRPr="008F3AA2" w:rsidRDefault="00E37E54" w:rsidP="00F915E4">
            <w:pPr>
              <w:rPr>
                <w:i/>
                <w:iCs/>
              </w:rPr>
            </w:pPr>
            <w:r w:rsidRPr="008F3AA2">
              <w:rPr>
                <w:i/>
                <w:iCs/>
              </w:rPr>
              <w:t>03</w:t>
            </w:r>
          </w:p>
        </w:tc>
        <w:tc>
          <w:tcPr>
            <w:tcW w:w="2722" w:type="dxa"/>
          </w:tcPr>
          <w:p w14:paraId="537AB496" w14:textId="77777777" w:rsidR="00E37E54" w:rsidRPr="008F3AA2" w:rsidRDefault="00E37E54" w:rsidP="00F915E4">
            <w:pPr>
              <w:rPr>
                <w:i/>
                <w:iCs/>
              </w:rPr>
            </w:pPr>
            <w:r w:rsidRPr="008F3AA2">
              <w:rPr>
                <w:i/>
                <w:iCs/>
              </w:rPr>
              <w:t>Schutz des Backups</w:t>
            </w:r>
          </w:p>
        </w:tc>
        <w:tc>
          <w:tcPr>
            <w:tcW w:w="5472" w:type="dxa"/>
          </w:tcPr>
          <w:p w14:paraId="256EBF4D" w14:textId="77777777" w:rsidR="00E37E54" w:rsidRPr="008F3AA2" w:rsidRDefault="00E37E54" w:rsidP="00F915E4">
            <w:pPr>
              <w:rPr>
                <w:i/>
                <w:iCs/>
              </w:rPr>
            </w:pPr>
            <w:r w:rsidRPr="008F3AA2">
              <w:rPr>
                <w:i/>
                <w:iCs/>
              </w:rPr>
              <w:t>Für den Fall, dass ein Backup durch den Client erstellt wird, muss das entsprechende Verzeichnis, in welches der Client geschrieben wird auf Verzeichnisebene entsprechend geschützt werden</w:t>
            </w:r>
          </w:p>
        </w:tc>
      </w:tr>
      <w:tr w:rsidR="00E37E54" w:rsidRPr="00E37E54" w14:paraId="00275600" w14:textId="77777777" w:rsidTr="00CB36E2">
        <w:trPr>
          <w:cnfStyle w:val="000000100000" w:firstRow="0" w:lastRow="0" w:firstColumn="0" w:lastColumn="0" w:oddVBand="0" w:evenVBand="0" w:oddHBand="1" w:evenHBand="0" w:firstRowFirstColumn="0" w:firstRowLastColumn="0" w:lastRowFirstColumn="0" w:lastRowLastColumn="0"/>
        </w:trPr>
        <w:tc>
          <w:tcPr>
            <w:tcW w:w="794" w:type="dxa"/>
          </w:tcPr>
          <w:p w14:paraId="37D98072" w14:textId="77777777" w:rsidR="00E37E54" w:rsidRPr="008F3AA2" w:rsidRDefault="00E37E54" w:rsidP="00F915E4">
            <w:pPr>
              <w:rPr>
                <w:i/>
                <w:iCs/>
              </w:rPr>
            </w:pPr>
          </w:p>
        </w:tc>
        <w:tc>
          <w:tcPr>
            <w:tcW w:w="2722" w:type="dxa"/>
          </w:tcPr>
          <w:p w14:paraId="2E21601E" w14:textId="77777777" w:rsidR="00E37E54" w:rsidRPr="008F3AA2" w:rsidRDefault="00E37E54" w:rsidP="00F915E4">
            <w:pPr>
              <w:rPr>
                <w:i/>
                <w:iCs/>
              </w:rPr>
            </w:pPr>
            <w:r w:rsidRPr="008F3AA2">
              <w:rPr>
                <w:i/>
                <w:iCs/>
              </w:rPr>
              <w:t>Backup und Recovery</w:t>
            </w:r>
          </w:p>
        </w:tc>
        <w:tc>
          <w:tcPr>
            <w:tcW w:w="5472" w:type="dxa"/>
          </w:tcPr>
          <w:p w14:paraId="51713C69" w14:textId="77777777" w:rsidR="00E37E54" w:rsidRPr="008F3AA2" w:rsidRDefault="00E37E54" w:rsidP="00F915E4">
            <w:pPr>
              <w:rPr>
                <w:i/>
                <w:iCs/>
              </w:rPr>
            </w:pPr>
            <w:r w:rsidRPr="008F3AA2">
              <w:rPr>
                <w:i/>
                <w:iCs/>
              </w:rPr>
              <w:t>Mit dem Backup Mechanismus können folgende Daten gesichert werden …</w:t>
            </w:r>
          </w:p>
        </w:tc>
      </w:tr>
      <w:tr w:rsidR="00E37E54" w:rsidRPr="00E37E54" w14:paraId="540884D1" w14:textId="77777777" w:rsidTr="00CB36E2">
        <w:trPr>
          <w:cnfStyle w:val="000000010000" w:firstRow="0" w:lastRow="0" w:firstColumn="0" w:lastColumn="0" w:oddVBand="0" w:evenVBand="0" w:oddHBand="0" w:evenHBand="1" w:firstRowFirstColumn="0" w:firstRowLastColumn="0" w:lastRowFirstColumn="0" w:lastRowLastColumn="0"/>
        </w:trPr>
        <w:tc>
          <w:tcPr>
            <w:tcW w:w="794" w:type="dxa"/>
          </w:tcPr>
          <w:p w14:paraId="001AE6EA" w14:textId="25B1EB6F" w:rsidR="00E37E54" w:rsidRPr="00E37E54" w:rsidRDefault="0053380E" w:rsidP="00F915E4">
            <w:r>
              <w:t>…</w:t>
            </w:r>
          </w:p>
        </w:tc>
        <w:tc>
          <w:tcPr>
            <w:tcW w:w="2722" w:type="dxa"/>
          </w:tcPr>
          <w:p w14:paraId="2319593B" w14:textId="671FB6D1" w:rsidR="00E37E54" w:rsidRPr="00E37E54" w:rsidRDefault="0053380E" w:rsidP="00F915E4">
            <w:r>
              <w:t>…</w:t>
            </w:r>
          </w:p>
        </w:tc>
        <w:tc>
          <w:tcPr>
            <w:tcW w:w="5472" w:type="dxa"/>
          </w:tcPr>
          <w:p w14:paraId="1E80F375" w14:textId="77777777" w:rsidR="00E37E54" w:rsidRPr="00E37E54" w:rsidRDefault="00E37E54" w:rsidP="00F915E4"/>
        </w:tc>
      </w:tr>
    </w:tbl>
    <w:p w14:paraId="293FB1BC" w14:textId="5D2C883F" w:rsidR="00E37E54" w:rsidRDefault="00E37E54" w:rsidP="00E37E54">
      <w:pPr>
        <w:pStyle w:val="berschrift1"/>
      </w:pPr>
      <w:bookmarkStart w:id="15" w:name="_Toc237862683"/>
      <w:r>
        <w:t>Unterbrechung oder Beendigung des Betriebs</w:t>
      </w:r>
      <w:bookmarkEnd w:id="15"/>
    </w:p>
    <w:p w14:paraId="0B92425B" w14:textId="77777777" w:rsidR="00E37E54" w:rsidRDefault="00E37E54" w:rsidP="00BA4D33">
      <w:pPr>
        <w:pStyle w:val="HERMESInfotextKTZH"/>
      </w:pPr>
      <w:r>
        <w:t xml:space="preserve">Systembetrieb stoppen, Ablauf für die Wiederinbetriebnahme, Qualitätssicherung nach </w:t>
      </w:r>
      <w:r>
        <w:lastRenderedPageBreak/>
        <w:t>Wiederinbetriebnahme, Abbau des Systems, Archivierung, Übergabe, …</w:t>
      </w:r>
    </w:p>
    <w:p w14:paraId="0508545C" w14:textId="77777777" w:rsidR="00E37E54" w:rsidRDefault="00E37E54" w:rsidP="00BA4D33">
      <w:pPr>
        <w:pStyle w:val="UntertitelKTZH"/>
      </w:pPr>
      <w:r>
        <w:t>Geplante Betriebsunterbrechung (Shutdown und Neustart)</w:t>
      </w:r>
    </w:p>
    <w:p w14:paraId="0D82710E" w14:textId="77777777" w:rsidR="00C1418B" w:rsidRDefault="00E37E54" w:rsidP="00BA4D33">
      <w:pPr>
        <w:pStyle w:val="HERMESInfotextKTZH"/>
      </w:pPr>
      <w:r>
        <w:t>Text</w:t>
      </w:r>
      <w:r w:rsidR="00C1418B">
        <w:t>…</w:t>
      </w:r>
    </w:p>
    <w:p w14:paraId="2B9902D9" w14:textId="5AAAAF16" w:rsidR="00E37E54" w:rsidRDefault="00C1418B" w:rsidP="00BA4D33">
      <w:pPr>
        <w:pStyle w:val="HERMESInfotextKTZH"/>
      </w:pPr>
      <w:r>
        <w:t>B</w:t>
      </w:r>
      <w:r w:rsidR="00E37E54">
        <w:t>eispielsweise: Wurde die App ABC als Service installiert, kann er entsprechend als Service gestoppt werden … wurde die App ABC als Start-Script installiert, steht ein entsprechendes Stop-Script zur Verfügung im Verzeichnis …</w:t>
      </w:r>
    </w:p>
    <w:p w14:paraId="280F05DE" w14:textId="77777777" w:rsidR="00E37E54" w:rsidRDefault="00E37E54" w:rsidP="00BA4D33">
      <w:pPr>
        <w:pStyle w:val="UntertitelKTZH"/>
      </w:pPr>
      <w:r>
        <w:t>Ungeplante Betriebsunterbrechung (Absturz)</w:t>
      </w:r>
    </w:p>
    <w:p w14:paraId="50084B1D" w14:textId="77777777" w:rsidR="00F73800" w:rsidRDefault="00F73800" w:rsidP="00BA4D33">
      <w:pPr>
        <w:pStyle w:val="HERMESInfotextKTZH"/>
      </w:pPr>
      <w:r>
        <w:t>Text…</w:t>
      </w:r>
    </w:p>
    <w:p w14:paraId="6360D09D" w14:textId="0CD12F17" w:rsidR="00E37E54" w:rsidRDefault="00E37E54" w:rsidP="00BA4D33">
      <w:pPr>
        <w:pStyle w:val="HERMESInfotextKTZH"/>
      </w:pPr>
      <w:r>
        <w:t>Nach einem Absturz ist sicherzustellen, dass Applikationsserver- und Datenbank-Prozesse nicht mehr laufen, ggfs. müssen diese über entsprechende Werkzeuge beendet werden …</w:t>
      </w:r>
    </w:p>
    <w:p w14:paraId="1430155E" w14:textId="77777777" w:rsidR="00E37E54" w:rsidRDefault="00E37E54" w:rsidP="00BA4D33">
      <w:pPr>
        <w:pStyle w:val="UntertitelKTZH"/>
      </w:pPr>
      <w:r>
        <w:t>Nachbehandlung und Abschlussarbeiten</w:t>
      </w:r>
    </w:p>
    <w:p w14:paraId="0EA3CA4B" w14:textId="77777777" w:rsidR="00F73800" w:rsidRDefault="00F73800" w:rsidP="00BA4D33">
      <w:pPr>
        <w:pStyle w:val="HERMESInfotextKTZH"/>
      </w:pPr>
      <w:r>
        <w:t>Text…</w:t>
      </w:r>
    </w:p>
    <w:p w14:paraId="13B07411" w14:textId="5C5D9ED9" w:rsidR="00E37E54" w:rsidRDefault="00E37E54" w:rsidP="00BA4D33">
      <w:pPr>
        <w:pStyle w:val="HERMESInfotextKTZH"/>
      </w:pPr>
      <w:r>
        <w:t>Sind nach Beendigung des Betriebs noch Abschlussarbeiten erforderlich, so sind diese hier zu nennen, dies kann z. B. die Behandlung von Datenträgern betreffen …</w:t>
      </w:r>
    </w:p>
    <w:p w14:paraId="1964C558" w14:textId="77777777" w:rsidR="00CB36E2" w:rsidRDefault="00CB36E2" w:rsidP="00CB36E2"/>
    <w:p w14:paraId="763449BD" w14:textId="77777777" w:rsidR="00CB36E2" w:rsidRDefault="00CB36E2" w:rsidP="00CB36E2">
      <w:pPr>
        <w:sectPr w:rsidR="00CB36E2" w:rsidSect="00386F72">
          <w:pgSz w:w="11906" w:h="16838" w:code="9"/>
          <w:pgMar w:top="2552" w:right="936" w:bottom="1134" w:left="1985" w:header="425" w:footer="522" w:gutter="0"/>
          <w:cols w:space="708"/>
          <w:docGrid w:linePitch="360"/>
        </w:sectPr>
      </w:pPr>
    </w:p>
    <w:p w14:paraId="73617D80" w14:textId="7A18F854" w:rsidR="00E37E54" w:rsidRDefault="00E37E54" w:rsidP="00E37E54">
      <w:pPr>
        <w:pStyle w:val="berschrift1"/>
      </w:pPr>
      <w:bookmarkStart w:id="16" w:name="_Toc237862684"/>
      <w:r>
        <w:lastRenderedPageBreak/>
        <w:t>Supportorganisation</w:t>
      </w:r>
      <w:bookmarkEnd w:id="16"/>
    </w:p>
    <w:p w14:paraId="7E1882B8" w14:textId="1A2C484B" w:rsidR="00E37E54" w:rsidRDefault="00E37E54" w:rsidP="00E37E54">
      <w:pPr>
        <w:pStyle w:val="berschrift2"/>
      </w:pPr>
      <w:bookmarkStart w:id="17" w:name="_Toc237862685"/>
      <w:r>
        <w:t>Supportprozesse</w:t>
      </w:r>
      <w:bookmarkEnd w:id="17"/>
    </w:p>
    <w:p w14:paraId="7FE97F79" w14:textId="6F7C28E8" w:rsidR="0053380E" w:rsidRPr="0053380E" w:rsidRDefault="0053380E" w:rsidP="0053380E">
      <w:pPr>
        <w:pStyle w:val="HERMESInfotextKTZH"/>
      </w:pPr>
      <w:r>
        <w:t>Text…</w:t>
      </w:r>
    </w:p>
    <w:p w14:paraId="48288C6A" w14:textId="77777777" w:rsidR="005F576C" w:rsidRDefault="005F576C" w:rsidP="005F576C">
      <w:pPr>
        <w:pStyle w:val="HERMESInfotextKTZH"/>
      </w:pPr>
      <w:r>
        <w:t>Kapitel Support aus der Integrations- und Installationsanleitung kopieren und gegebenenfalls anpassen.</w:t>
      </w:r>
    </w:p>
    <w:p w14:paraId="22DB0A58" w14:textId="49047BF0" w:rsidR="005F576C" w:rsidRPr="005F576C" w:rsidRDefault="005F576C" w:rsidP="00F15617">
      <w:pPr>
        <w:pStyle w:val="HERMESInfotextkantonsspezifischKTZH"/>
      </w:pPr>
      <w:r w:rsidRPr="00CB36E2">
        <w:t>Sofern kein Integration</w:t>
      </w:r>
      <w:r>
        <w:t xml:space="preserve">s- und Installationsanleitung </w:t>
      </w:r>
      <w:r w:rsidRPr="00CB36E2">
        <w:t xml:space="preserve">vorliegt oder die erforderlichen Inhalte darin nicht beschrieben wurden, </w:t>
      </w:r>
      <w:r w:rsidR="0053380E" w:rsidRPr="003741D9">
        <w:t>kann die Beschreibung</w:t>
      </w:r>
      <w:r w:rsidR="0053380E">
        <w:t xml:space="preserve"> (Tabelle)</w:t>
      </w:r>
      <w:r w:rsidR="0053380E" w:rsidRPr="003741D9">
        <w:t xml:space="preserve"> an dieser Stelle ergänzt werden</w:t>
      </w:r>
      <w:r w:rsidR="0053380E">
        <w:t>.</w:t>
      </w:r>
    </w:p>
    <w:p w14:paraId="6DA7A8F5" w14:textId="03EA5B19" w:rsidR="005F576C" w:rsidRPr="005F576C" w:rsidRDefault="00E37E54" w:rsidP="006D7A8B">
      <w:pPr>
        <w:pStyle w:val="HERMESInfotextKTZH"/>
      </w:pPr>
      <w:r>
        <w:t>Hinweis auf Betriebsprozesse</w:t>
      </w:r>
      <w:r w:rsidR="005F576C">
        <w:t>/Support</w:t>
      </w:r>
      <w:r>
        <w:t>, Beschreibung des Vorgehens im Fehlerfall (inkl. organisatorische Aspekte wie Kommunikation gegenüber Anwendern etc.) …</w:t>
      </w:r>
    </w:p>
    <w:tbl>
      <w:tblPr>
        <w:tblStyle w:val="KTZH-TabelleHermes"/>
        <w:tblW w:w="13183" w:type="dxa"/>
        <w:tblLayout w:type="fixed"/>
        <w:tblLook w:val="04A0" w:firstRow="1" w:lastRow="0" w:firstColumn="1" w:lastColumn="0" w:noHBand="0" w:noVBand="1"/>
      </w:tblPr>
      <w:tblGrid>
        <w:gridCol w:w="794"/>
        <w:gridCol w:w="1871"/>
        <w:gridCol w:w="7400"/>
        <w:gridCol w:w="3118"/>
      </w:tblGrid>
      <w:tr w:rsidR="000D373C" w:rsidRPr="000D373C" w14:paraId="0103AC4C" w14:textId="77777777" w:rsidTr="00213446">
        <w:trPr>
          <w:cnfStyle w:val="100000000000" w:firstRow="1" w:lastRow="0" w:firstColumn="0" w:lastColumn="0" w:oddVBand="0" w:evenVBand="0" w:oddHBand="0" w:evenHBand="0" w:firstRowFirstColumn="0" w:firstRowLastColumn="0" w:lastRowFirstColumn="0" w:lastRowLastColumn="0"/>
        </w:trPr>
        <w:tc>
          <w:tcPr>
            <w:tcW w:w="794" w:type="dxa"/>
          </w:tcPr>
          <w:p w14:paraId="5676A75F" w14:textId="77777777" w:rsidR="000D373C" w:rsidRPr="005F576C" w:rsidRDefault="000D373C" w:rsidP="0046231A">
            <w:pPr>
              <w:rPr>
                <w:sz w:val="16"/>
                <w:szCs w:val="16"/>
              </w:rPr>
            </w:pPr>
            <w:r w:rsidRPr="005F576C">
              <w:rPr>
                <w:sz w:val="16"/>
                <w:szCs w:val="16"/>
              </w:rPr>
              <w:t>Nr.</w:t>
            </w:r>
          </w:p>
        </w:tc>
        <w:tc>
          <w:tcPr>
            <w:tcW w:w="1871" w:type="dxa"/>
          </w:tcPr>
          <w:p w14:paraId="20FFC506" w14:textId="77777777" w:rsidR="000D373C" w:rsidRPr="005F576C" w:rsidRDefault="000D373C" w:rsidP="0046231A">
            <w:pPr>
              <w:rPr>
                <w:sz w:val="16"/>
                <w:szCs w:val="16"/>
              </w:rPr>
            </w:pPr>
            <w:r w:rsidRPr="005F576C">
              <w:rPr>
                <w:sz w:val="16"/>
                <w:szCs w:val="16"/>
              </w:rPr>
              <w:t>Support</w:t>
            </w:r>
          </w:p>
        </w:tc>
        <w:tc>
          <w:tcPr>
            <w:tcW w:w="7400" w:type="dxa"/>
          </w:tcPr>
          <w:p w14:paraId="0F364509" w14:textId="77777777" w:rsidR="000D373C" w:rsidRPr="005F576C" w:rsidRDefault="000D373C" w:rsidP="0046231A">
            <w:pPr>
              <w:rPr>
                <w:sz w:val="16"/>
                <w:szCs w:val="16"/>
              </w:rPr>
            </w:pPr>
            <w:r w:rsidRPr="005F576C">
              <w:rPr>
                <w:sz w:val="16"/>
                <w:szCs w:val="16"/>
              </w:rPr>
              <w:t>Beschreibung</w:t>
            </w:r>
          </w:p>
        </w:tc>
        <w:tc>
          <w:tcPr>
            <w:tcW w:w="3118" w:type="dxa"/>
          </w:tcPr>
          <w:p w14:paraId="3003132F" w14:textId="77777777" w:rsidR="000D373C" w:rsidRPr="005F576C" w:rsidRDefault="000D373C" w:rsidP="0046231A">
            <w:pPr>
              <w:rPr>
                <w:sz w:val="16"/>
                <w:szCs w:val="16"/>
              </w:rPr>
            </w:pPr>
            <w:r w:rsidRPr="005F576C">
              <w:rPr>
                <w:sz w:val="16"/>
                <w:szCs w:val="16"/>
              </w:rPr>
              <w:t>Kontaktadresse</w:t>
            </w:r>
          </w:p>
        </w:tc>
      </w:tr>
      <w:tr w:rsidR="005F576C" w:rsidRPr="000D373C" w14:paraId="64E2D615"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5E6F9E03" w14:textId="299B225A" w:rsidR="005F576C" w:rsidRPr="000D373C" w:rsidRDefault="005F576C" w:rsidP="0046231A">
            <w:r>
              <w:t>01</w:t>
            </w:r>
          </w:p>
        </w:tc>
        <w:tc>
          <w:tcPr>
            <w:tcW w:w="1871" w:type="dxa"/>
          </w:tcPr>
          <w:p w14:paraId="7B0DCEF3" w14:textId="3042A419" w:rsidR="005F576C" w:rsidRPr="000D373C" w:rsidRDefault="00F15617" w:rsidP="0046231A">
            <w:r>
              <w:t>…</w:t>
            </w:r>
          </w:p>
        </w:tc>
        <w:tc>
          <w:tcPr>
            <w:tcW w:w="7400" w:type="dxa"/>
          </w:tcPr>
          <w:p w14:paraId="5BC935C3" w14:textId="77777777" w:rsidR="005F576C" w:rsidRPr="000D373C" w:rsidRDefault="005F576C" w:rsidP="0046231A"/>
        </w:tc>
        <w:tc>
          <w:tcPr>
            <w:tcW w:w="3118" w:type="dxa"/>
          </w:tcPr>
          <w:p w14:paraId="512072D9" w14:textId="77777777" w:rsidR="005F576C" w:rsidRPr="000D373C" w:rsidRDefault="005F576C" w:rsidP="0046231A"/>
        </w:tc>
      </w:tr>
      <w:tr w:rsidR="000D373C" w:rsidRPr="000D373C" w14:paraId="5A6E47C0"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04F59842" w14:textId="77777777" w:rsidR="000D373C" w:rsidRPr="008F3AA2" w:rsidRDefault="000D373C" w:rsidP="0046231A">
            <w:pPr>
              <w:rPr>
                <w:i/>
                <w:iCs/>
              </w:rPr>
            </w:pPr>
            <w:r w:rsidRPr="008F3AA2">
              <w:rPr>
                <w:i/>
                <w:iCs/>
              </w:rPr>
              <w:t>01</w:t>
            </w:r>
          </w:p>
        </w:tc>
        <w:tc>
          <w:tcPr>
            <w:tcW w:w="1871" w:type="dxa"/>
          </w:tcPr>
          <w:p w14:paraId="5CDEDBBE" w14:textId="77777777" w:rsidR="000D373C" w:rsidRPr="008F3AA2" w:rsidRDefault="000D373C" w:rsidP="0046231A">
            <w:pPr>
              <w:rPr>
                <w:i/>
                <w:iCs/>
              </w:rPr>
            </w:pPr>
            <w:r w:rsidRPr="008F3AA2">
              <w:rPr>
                <w:i/>
                <w:iCs/>
              </w:rPr>
              <w:t>Ticketing System</w:t>
            </w:r>
          </w:p>
        </w:tc>
        <w:tc>
          <w:tcPr>
            <w:tcW w:w="7400" w:type="dxa"/>
          </w:tcPr>
          <w:p w14:paraId="6CA0DD19" w14:textId="06E1856D" w:rsidR="000D373C" w:rsidRPr="008F3AA2" w:rsidRDefault="005F576C" w:rsidP="0046231A">
            <w:pPr>
              <w:rPr>
                <w:i/>
                <w:iCs/>
              </w:rPr>
            </w:pPr>
            <w:r w:rsidRPr="00C96289">
              <w:t>Störungen werden über das zentrale Ticketing-System erfasst</w:t>
            </w:r>
          </w:p>
        </w:tc>
        <w:tc>
          <w:tcPr>
            <w:tcW w:w="3118" w:type="dxa"/>
          </w:tcPr>
          <w:p w14:paraId="724EF733" w14:textId="77777777" w:rsidR="000D373C" w:rsidRPr="008F3AA2" w:rsidRDefault="000D373C" w:rsidP="0046231A">
            <w:pPr>
              <w:rPr>
                <w:i/>
                <w:iCs/>
              </w:rPr>
            </w:pPr>
            <w:r w:rsidRPr="008F3AA2">
              <w:rPr>
                <w:i/>
                <w:iCs/>
              </w:rPr>
              <w:t>www.xyz.com</w:t>
            </w:r>
          </w:p>
        </w:tc>
      </w:tr>
      <w:tr w:rsidR="005F576C" w:rsidRPr="000D373C" w14:paraId="671C716A"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5CFF6310" w14:textId="1CEB3EEB" w:rsidR="005F576C" w:rsidRPr="008F3AA2" w:rsidRDefault="005F576C" w:rsidP="005F576C">
            <w:pPr>
              <w:rPr>
                <w:i/>
                <w:iCs/>
              </w:rPr>
            </w:pPr>
            <w:r w:rsidRPr="008F3AA2">
              <w:rPr>
                <w:i/>
                <w:iCs/>
              </w:rPr>
              <w:t>0</w:t>
            </w:r>
            <w:r w:rsidR="0053380E">
              <w:rPr>
                <w:i/>
                <w:iCs/>
              </w:rPr>
              <w:t>2</w:t>
            </w:r>
          </w:p>
        </w:tc>
        <w:tc>
          <w:tcPr>
            <w:tcW w:w="1871" w:type="dxa"/>
          </w:tcPr>
          <w:p w14:paraId="4C883561" w14:textId="77777777" w:rsidR="005F576C" w:rsidRPr="008F3AA2" w:rsidRDefault="005F576C" w:rsidP="005F576C">
            <w:pPr>
              <w:rPr>
                <w:i/>
                <w:iCs/>
              </w:rPr>
            </w:pPr>
            <w:r w:rsidRPr="008F3AA2">
              <w:rPr>
                <w:i/>
                <w:iCs/>
              </w:rPr>
              <w:t>First Level Support</w:t>
            </w:r>
          </w:p>
        </w:tc>
        <w:tc>
          <w:tcPr>
            <w:tcW w:w="7400" w:type="dxa"/>
          </w:tcPr>
          <w:p w14:paraId="2074988A" w14:textId="44958C78" w:rsidR="005F576C" w:rsidRPr="00C1418B" w:rsidRDefault="005F576C" w:rsidP="005F576C">
            <w:pPr>
              <w:rPr>
                <w:i/>
                <w:iCs/>
              </w:rPr>
            </w:pPr>
            <w:r w:rsidRPr="00C1418B">
              <w:rPr>
                <w:i/>
                <w:iCs/>
              </w:rPr>
              <w:t>Der Support für die Fachanwendung XYZ erfolgt im First Level durch die internen Super-User</w:t>
            </w:r>
            <w:r w:rsidRPr="00C1418B" w:rsidDel="00C96289">
              <w:rPr>
                <w:i/>
                <w:iCs/>
              </w:rPr>
              <w:t xml:space="preserve"> </w:t>
            </w:r>
            <w:r w:rsidRPr="00C1418B">
              <w:rPr>
                <w:i/>
                <w:iCs/>
              </w:rPr>
              <w:t xml:space="preserve">gemäss definierten Servicezeiten (Mo–Fr, 08:00–18:00 Uhr) </w:t>
            </w:r>
          </w:p>
        </w:tc>
        <w:tc>
          <w:tcPr>
            <w:tcW w:w="3118" w:type="dxa"/>
          </w:tcPr>
          <w:p w14:paraId="340CB8DB" w14:textId="77777777" w:rsidR="005F576C" w:rsidRPr="008F3AA2" w:rsidRDefault="005F576C" w:rsidP="005F576C">
            <w:pPr>
              <w:rPr>
                <w:i/>
                <w:iCs/>
              </w:rPr>
            </w:pPr>
            <w:r w:rsidRPr="008F3AA2">
              <w:rPr>
                <w:i/>
                <w:iCs/>
              </w:rPr>
              <w:t>+41 99 999 999</w:t>
            </w:r>
          </w:p>
        </w:tc>
      </w:tr>
      <w:tr w:rsidR="005F576C" w:rsidRPr="000D373C" w14:paraId="18B5C8E4"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4937D0C4" w14:textId="79CDC4F0" w:rsidR="005F576C" w:rsidRPr="008F3AA2" w:rsidRDefault="00F15617" w:rsidP="005F576C">
            <w:pPr>
              <w:rPr>
                <w:i/>
                <w:iCs/>
              </w:rPr>
            </w:pPr>
            <w:r>
              <w:rPr>
                <w:i/>
                <w:iCs/>
              </w:rPr>
              <w:t>03</w:t>
            </w:r>
          </w:p>
        </w:tc>
        <w:tc>
          <w:tcPr>
            <w:tcW w:w="1871" w:type="dxa"/>
          </w:tcPr>
          <w:p w14:paraId="7D50C032" w14:textId="77777777" w:rsidR="005F576C" w:rsidRPr="00C1418B" w:rsidRDefault="005F576C" w:rsidP="005F576C">
            <w:pPr>
              <w:rPr>
                <w:i/>
                <w:iCs/>
              </w:rPr>
            </w:pPr>
            <w:r w:rsidRPr="00C1418B">
              <w:rPr>
                <w:i/>
                <w:iCs/>
              </w:rPr>
              <w:t>Second Level Support</w:t>
            </w:r>
          </w:p>
        </w:tc>
        <w:tc>
          <w:tcPr>
            <w:tcW w:w="7400" w:type="dxa"/>
          </w:tcPr>
          <w:p w14:paraId="1DEA4BEE" w14:textId="3434A04C" w:rsidR="005F576C" w:rsidRPr="00C1418B" w:rsidRDefault="005F576C" w:rsidP="005F576C">
            <w:pPr>
              <w:rPr>
                <w:i/>
                <w:iCs/>
              </w:rPr>
            </w:pPr>
            <w:r w:rsidRPr="00C1418B">
              <w:rPr>
                <w:i/>
                <w:iCs/>
              </w:rPr>
              <w:t>Second Level durch den IT-Betrieb</w:t>
            </w:r>
          </w:p>
        </w:tc>
        <w:tc>
          <w:tcPr>
            <w:tcW w:w="3118" w:type="dxa"/>
          </w:tcPr>
          <w:p w14:paraId="406FB66A" w14:textId="77777777" w:rsidR="005F576C" w:rsidRPr="008F3AA2" w:rsidRDefault="005F576C" w:rsidP="005F576C">
            <w:pPr>
              <w:rPr>
                <w:i/>
                <w:iCs/>
              </w:rPr>
            </w:pPr>
            <w:r w:rsidRPr="008F3AA2">
              <w:rPr>
                <w:i/>
                <w:iCs/>
              </w:rPr>
              <w:t>+41 99 999 999</w:t>
            </w:r>
          </w:p>
        </w:tc>
      </w:tr>
      <w:tr w:rsidR="005F576C" w:rsidRPr="000D373C" w14:paraId="7A9E925B"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46366B30" w14:textId="0A3C9CC9" w:rsidR="005F576C" w:rsidRPr="008F3AA2" w:rsidRDefault="00F15617" w:rsidP="005F576C">
            <w:pPr>
              <w:rPr>
                <w:i/>
                <w:iCs/>
              </w:rPr>
            </w:pPr>
            <w:r>
              <w:rPr>
                <w:i/>
                <w:iCs/>
              </w:rPr>
              <w:t>04</w:t>
            </w:r>
          </w:p>
        </w:tc>
        <w:tc>
          <w:tcPr>
            <w:tcW w:w="1871" w:type="dxa"/>
          </w:tcPr>
          <w:p w14:paraId="30BAF465" w14:textId="6D8B37CA" w:rsidR="005F576C" w:rsidRPr="00C1418B" w:rsidRDefault="005F576C" w:rsidP="005F576C">
            <w:pPr>
              <w:rPr>
                <w:i/>
                <w:iCs/>
              </w:rPr>
            </w:pPr>
            <w:r w:rsidRPr="00C1418B">
              <w:rPr>
                <w:i/>
                <w:iCs/>
              </w:rPr>
              <w:t>Third Level Support</w:t>
            </w:r>
          </w:p>
        </w:tc>
        <w:tc>
          <w:tcPr>
            <w:tcW w:w="7400" w:type="dxa"/>
          </w:tcPr>
          <w:p w14:paraId="0F3E8602" w14:textId="4214081D" w:rsidR="005F576C" w:rsidRPr="00C1418B" w:rsidRDefault="005F576C" w:rsidP="005F576C">
            <w:pPr>
              <w:rPr>
                <w:i/>
                <w:iCs/>
              </w:rPr>
            </w:pPr>
            <w:r w:rsidRPr="00C1418B">
              <w:rPr>
                <w:i/>
                <w:iCs/>
              </w:rPr>
              <w:t>Third Level durch den Hersteller</w:t>
            </w:r>
          </w:p>
        </w:tc>
        <w:tc>
          <w:tcPr>
            <w:tcW w:w="3118" w:type="dxa"/>
          </w:tcPr>
          <w:p w14:paraId="6CA7C0DB" w14:textId="55CA3DF9" w:rsidR="005F576C" w:rsidRPr="008F3AA2" w:rsidRDefault="00F15617" w:rsidP="005F576C">
            <w:pPr>
              <w:rPr>
                <w:i/>
                <w:iCs/>
              </w:rPr>
            </w:pPr>
            <w:r w:rsidRPr="008F3AA2">
              <w:rPr>
                <w:i/>
                <w:iCs/>
              </w:rPr>
              <w:t>+41 99 999 999</w:t>
            </w:r>
          </w:p>
        </w:tc>
      </w:tr>
      <w:tr w:rsidR="005F576C" w:rsidRPr="000D373C" w14:paraId="667B9032"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10E89824" w14:textId="2D901B1F" w:rsidR="005F576C" w:rsidRPr="000D373C" w:rsidRDefault="00F15617" w:rsidP="005F576C">
            <w:r>
              <w:t>…</w:t>
            </w:r>
          </w:p>
        </w:tc>
        <w:tc>
          <w:tcPr>
            <w:tcW w:w="1871" w:type="dxa"/>
          </w:tcPr>
          <w:p w14:paraId="4621513A" w14:textId="77777777" w:rsidR="005F576C" w:rsidRPr="000D373C" w:rsidRDefault="005F576C" w:rsidP="005F576C"/>
        </w:tc>
        <w:tc>
          <w:tcPr>
            <w:tcW w:w="7400" w:type="dxa"/>
          </w:tcPr>
          <w:p w14:paraId="07360819" w14:textId="77777777" w:rsidR="005F576C" w:rsidRPr="000D373C" w:rsidRDefault="005F576C" w:rsidP="005F576C"/>
        </w:tc>
        <w:tc>
          <w:tcPr>
            <w:tcW w:w="3118" w:type="dxa"/>
          </w:tcPr>
          <w:p w14:paraId="3EE15B62" w14:textId="77777777" w:rsidR="005F576C" w:rsidRPr="000D373C" w:rsidRDefault="005F576C" w:rsidP="005F576C">
            <w:pPr>
              <w:keepNext/>
            </w:pPr>
          </w:p>
        </w:tc>
      </w:tr>
    </w:tbl>
    <w:p w14:paraId="0534F189" w14:textId="4B88C4AA" w:rsidR="00E37E54" w:rsidRDefault="000D373C" w:rsidP="000D373C">
      <w:pPr>
        <w:pStyle w:val="berschrift2"/>
      </w:pPr>
      <w:bookmarkStart w:id="18" w:name="_Toc237862686"/>
      <w:r w:rsidRPr="000D373C">
        <w:t>Organisation mit Rollen</w:t>
      </w:r>
      <w:bookmarkEnd w:id="18"/>
    </w:p>
    <w:p w14:paraId="45493713" w14:textId="38FAE116" w:rsidR="00F15617" w:rsidRDefault="00F15617" w:rsidP="00213446">
      <w:pPr>
        <w:pStyle w:val="HERMESInfotextKTZH"/>
      </w:pPr>
      <w:r>
        <w:t>Text…</w:t>
      </w:r>
    </w:p>
    <w:p w14:paraId="6A56E592" w14:textId="577BD939" w:rsidR="005F576C" w:rsidRDefault="005F576C" w:rsidP="00213446">
      <w:pPr>
        <w:pStyle w:val="HERMESInfotextKTZH"/>
      </w:pPr>
      <w:r>
        <w:t xml:space="preserve">Tabelle aus dem Kapitel </w:t>
      </w:r>
      <w:r w:rsidRPr="00A26785">
        <w:t>Integrationsorganisation</w:t>
      </w:r>
      <w:r>
        <w:t xml:space="preserve"> der Integrations- und Installationsanleitung kopieren und ggfs. anpassen.</w:t>
      </w:r>
    </w:p>
    <w:p w14:paraId="60698FA9" w14:textId="50B57724" w:rsidR="005F576C" w:rsidRDefault="00213446" w:rsidP="006D7A8B">
      <w:pPr>
        <w:pStyle w:val="HERMESInfotextkantonsspezifischKTZH"/>
      </w:pPr>
      <w:r w:rsidRPr="00CB36E2">
        <w:t>Sofern kein Integration</w:t>
      </w:r>
      <w:r>
        <w:t xml:space="preserve">s- und Installationsanleitung </w:t>
      </w:r>
      <w:r w:rsidRPr="00CB36E2">
        <w:t xml:space="preserve">vorliegt oder die erforderlichen Inhalte darin nicht beschrieben wurden, </w:t>
      </w:r>
      <w:r w:rsidR="00F15617" w:rsidRPr="003741D9">
        <w:t>kann die Beschreibung</w:t>
      </w:r>
      <w:r w:rsidR="00F15617">
        <w:t xml:space="preserve"> (Tabelle)</w:t>
      </w:r>
      <w:r w:rsidR="00F15617" w:rsidRPr="003741D9">
        <w:t xml:space="preserve"> an dieser Stelle ergänzt werden</w:t>
      </w:r>
      <w:r w:rsidR="00F15617">
        <w:t>.</w:t>
      </w:r>
    </w:p>
    <w:p w14:paraId="70522FE3" w14:textId="77777777" w:rsidR="005F576C" w:rsidRDefault="005F576C" w:rsidP="00213446">
      <w:pPr>
        <w:pStyle w:val="HERMESInfotextKTZH"/>
      </w:pPr>
      <w:r>
        <w:t>Verantwortlichkeiten für Integration (Projektleiter, Architekt, Betriebsvertreter), Kommunikations- und Eskalationswege.</w:t>
      </w:r>
    </w:p>
    <w:p w14:paraId="05D8FC42" w14:textId="77777777" w:rsidR="005F576C" w:rsidRPr="005F576C" w:rsidRDefault="005F576C" w:rsidP="005F576C"/>
    <w:tbl>
      <w:tblPr>
        <w:tblStyle w:val="KTZH-TabelleHermes"/>
        <w:tblW w:w="13467" w:type="dxa"/>
        <w:tblLayout w:type="fixed"/>
        <w:tblLook w:val="04A0" w:firstRow="1" w:lastRow="0" w:firstColumn="1" w:lastColumn="0" w:noHBand="0" w:noVBand="1"/>
      </w:tblPr>
      <w:tblGrid>
        <w:gridCol w:w="794"/>
        <w:gridCol w:w="1871"/>
        <w:gridCol w:w="4423"/>
        <w:gridCol w:w="1843"/>
        <w:gridCol w:w="4536"/>
      </w:tblGrid>
      <w:tr w:rsidR="000D373C" w:rsidRPr="000D373C" w14:paraId="252AAE4A" w14:textId="77777777" w:rsidTr="00EA1B37">
        <w:trPr>
          <w:cnfStyle w:val="100000000000" w:firstRow="1" w:lastRow="0" w:firstColumn="0" w:lastColumn="0" w:oddVBand="0" w:evenVBand="0" w:oddHBand="0" w:evenHBand="0" w:firstRowFirstColumn="0" w:firstRowLastColumn="0" w:lastRowFirstColumn="0" w:lastRowLastColumn="0"/>
        </w:trPr>
        <w:tc>
          <w:tcPr>
            <w:tcW w:w="794" w:type="dxa"/>
          </w:tcPr>
          <w:p w14:paraId="5E1F909F" w14:textId="77777777" w:rsidR="000D373C" w:rsidRPr="00213446" w:rsidRDefault="000D373C" w:rsidP="005B3A00">
            <w:pPr>
              <w:rPr>
                <w:sz w:val="16"/>
                <w:szCs w:val="16"/>
              </w:rPr>
            </w:pPr>
            <w:r w:rsidRPr="00213446">
              <w:rPr>
                <w:sz w:val="16"/>
                <w:szCs w:val="16"/>
              </w:rPr>
              <w:t>Nr.</w:t>
            </w:r>
          </w:p>
        </w:tc>
        <w:tc>
          <w:tcPr>
            <w:tcW w:w="1871" w:type="dxa"/>
          </w:tcPr>
          <w:p w14:paraId="7BFC0F48" w14:textId="77777777" w:rsidR="000D373C" w:rsidRPr="00213446" w:rsidRDefault="000D373C" w:rsidP="005B3A00">
            <w:pPr>
              <w:rPr>
                <w:sz w:val="16"/>
                <w:szCs w:val="16"/>
              </w:rPr>
            </w:pPr>
            <w:r w:rsidRPr="00213446">
              <w:rPr>
                <w:sz w:val="16"/>
                <w:szCs w:val="16"/>
              </w:rPr>
              <w:t>Organisation</w:t>
            </w:r>
          </w:p>
        </w:tc>
        <w:tc>
          <w:tcPr>
            <w:tcW w:w="4423" w:type="dxa"/>
          </w:tcPr>
          <w:p w14:paraId="0FE33019" w14:textId="77777777" w:rsidR="000D373C" w:rsidRPr="00213446" w:rsidRDefault="000D373C" w:rsidP="005B3A00">
            <w:pPr>
              <w:rPr>
                <w:sz w:val="16"/>
                <w:szCs w:val="16"/>
              </w:rPr>
            </w:pPr>
            <w:r w:rsidRPr="00213446">
              <w:rPr>
                <w:sz w:val="16"/>
                <w:szCs w:val="16"/>
              </w:rPr>
              <w:t>Rolle</w:t>
            </w:r>
          </w:p>
        </w:tc>
        <w:tc>
          <w:tcPr>
            <w:tcW w:w="1843" w:type="dxa"/>
          </w:tcPr>
          <w:p w14:paraId="19B8FB23" w14:textId="77777777" w:rsidR="000D373C" w:rsidRPr="00213446" w:rsidRDefault="000D373C" w:rsidP="005B3A00">
            <w:pPr>
              <w:rPr>
                <w:sz w:val="16"/>
                <w:szCs w:val="16"/>
              </w:rPr>
            </w:pPr>
            <w:r w:rsidRPr="00213446">
              <w:rPr>
                <w:sz w:val="16"/>
                <w:szCs w:val="16"/>
              </w:rPr>
              <w:t>Name</w:t>
            </w:r>
          </w:p>
        </w:tc>
        <w:tc>
          <w:tcPr>
            <w:tcW w:w="4536" w:type="dxa"/>
          </w:tcPr>
          <w:p w14:paraId="68872F33" w14:textId="77777777" w:rsidR="000D373C" w:rsidRPr="00213446" w:rsidRDefault="000D373C" w:rsidP="005B3A00">
            <w:pPr>
              <w:rPr>
                <w:sz w:val="16"/>
                <w:szCs w:val="16"/>
              </w:rPr>
            </w:pPr>
            <w:r w:rsidRPr="00213446">
              <w:rPr>
                <w:sz w:val="16"/>
                <w:szCs w:val="16"/>
              </w:rPr>
              <w:t>Kontaktadresse</w:t>
            </w:r>
          </w:p>
        </w:tc>
      </w:tr>
      <w:tr w:rsidR="00EA1B37" w:rsidRPr="000D373C" w14:paraId="5D567349" w14:textId="77777777" w:rsidTr="00EA1B37">
        <w:trPr>
          <w:cnfStyle w:val="000000100000" w:firstRow="0" w:lastRow="0" w:firstColumn="0" w:lastColumn="0" w:oddVBand="0" w:evenVBand="0" w:oddHBand="1" w:evenHBand="0" w:firstRowFirstColumn="0" w:firstRowLastColumn="0" w:lastRowFirstColumn="0" w:lastRowLastColumn="0"/>
        </w:trPr>
        <w:tc>
          <w:tcPr>
            <w:tcW w:w="794" w:type="dxa"/>
          </w:tcPr>
          <w:p w14:paraId="13FE9BE0" w14:textId="641D811C" w:rsidR="00EA1B37" w:rsidRPr="00EA1B37" w:rsidRDefault="00EA1B37" w:rsidP="005B3A00">
            <w:pPr>
              <w:rPr>
                <w:szCs w:val="22"/>
              </w:rPr>
            </w:pPr>
            <w:r w:rsidRPr="00EA1B37">
              <w:rPr>
                <w:szCs w:val="22"/>
              </w:rPr>
              <w:t>01</w:t>
            </w:r>
          </w:p>
        </w:tc>
        <w:tc>
          <w:tcPr>
            <w:tcW w:w="1871" w:type="dxa"/>
          </w:tcPr>
          <w:p w14:paraId="29AE938E" w14:textId="63518292" w:rsidR="00EA1B37" w:rsidRPr="00EA1B37" w:rsidRDefault="00EA1B37" w:rsidP="005B3A00">
            <w:pPr>
              <w:rPr>
                <w:szCs w:val="22"/>
              </w:rPr>
            </w:pPr>
            <w:r w:rsidRPr="00EA1B37">
              <w:rPr>
                <w:szCs w:val="22"/>
              </w:rPr>
              <w:t>…</w:t>
            </w:r>
          </w:p>
        </w:tc>
        <w:tc>
          <w:tcPr>
            <w:tcW w:w="4423" w:type="dxa"/>
          </w:tcPr>
          <w:p w14:paraId="295F6FE3" w14:textId="77777777" w:rsidR="00EA1B37" w:rsidRPr="00EA1B37" w:rsidRDefault="00EA1B37" w:rsidP="005B3A00">
            <w:pPr>
              <w:rPr>
                <w:szCs w:val="22"/>
              </w:rPr>
            </w:pPr>
          </w:p>
        </w:tc>
        <w:tc>
          <w:tcPr>
            <w:tcW w:w="1843" w:type="dxa"/>
          </w:tcPr>
          <w:p w14:paraId="4D5429A0" w14:textId="77777777" w:rsidR="00EA1B37" w:rsidRPr="00EA1B37" w:rsidRDefault="00EA1B37" w:rsidP="005B3A00">
            <w:pPr>
              <w:rPr>
                <w:szCs w:val="22"/>
              </w:rPr>
            </w:pPr>
          </w:p>
        </w:tc>
        <w:tc>
          <w:tcPr>
            <w:tcW w:w="4536" w:type="dxa"/>
          </w:tcPr>
          <w:p w14:paraId="30CDAC44" w14:textId="77777777" w:rsidR="00EA1B37" w:rsidRPr="00EA1B37" w:rsidRDefault="00EA1B37" w:rsidP="005B3A00">
            <w:pPr>
              <w:rPr>
                <w:szCs w:val="22"/>
              </w:rPr>
            </w:pPr>
          </w:p>
        </w:tc>
      </w:tr>
      <w:tr w:rsidR="000D373C" w:rsidRPr="000D373C" w14:paraId="6CF5F089" w14:textId="77777777" w:rsidTr="00EA1B37">
        <w:trPr>
          <w:cnfStyle w:val="000000010000" w:firstRow="0" w:lastRow="0" w:firstColumn="0" w:lastColumn="0" w:oddVBand="0" w:evenVBand="0" w:oddHBand="0" w:evenHBand="1" w:firstRowFirstColumn="0" w:firstRowLastColumn="0" w:lastRowFirstColumn="0" w:lastRowLastColumn="0"/>
        </w:trPr>
        <w:tc>
          <w:tcPr>
            <w:tcW w:w="794" w:type="dxa"/>
          </w:tcPr>
          <w:p w14:paraId="716D22E6" w14:textId="77777777" w:rsidR="000D373C" w:rsidRPr="008F3AA2" w:rsidRDefault="000D373C" w:rsidP="005B3A00">
            <w:pPr>
              <w:rPr>
                <w:i/>
                <w:iCs/>
              </w:rPr>
            </w:pPr>
            <w:r w:rsidRPr="008F3AA2">
              <w:rPr>
                <w:i/>
                <w:iCs/>
              </w:rPr>
              <w:t>01</w:t>
            </w:r>
          </w:p>
        </w:tc>
        <w:tc>
          <w:tcPr>
            <w:tcW w:w="1871" w:type="dxa"/>
          </w:tcPr>
          <w:p w14:paraId="02E0BF7B" w14:textId="77777777" w:rsidR="000D373C" w:rsidRPr="008F3AA2" w:rsidRDefault="000D373C" w:rsidP="005B3A00">
            <w:pPr>
              <w:rPr>
                <w:i/>
                <w:iCs/>
              </w:rPr>
            </w:pPr>
            <w:r w:rsidRPr="008F3AA2">
              <w:rPr>
                <w:i/>
                <w:iCs/>
              </w:rPr>
              <w:t>IT-Betrieb</w:t>
            </w:r>
          </w:p>
        </w:tc>
        <w:tc>
          <w:tcPr>
            <w:tcW w:w="4423" w:type="dxa"/>
          </w:tcPr>
          <w:p w14:paraId="031E70C8" w14:textId="77777777" w:rsidR="000D373C" w:rsidRPr="008F3AA2" w:rsidRDefault="000D373C" w:rsidP="005B3A00">
            <w:pPr>
              <w:rPr>
                <w:i/>
                <w:iCs/>
              </w:rPr>
            </w:pPr>
            <w:r w:rsidRPr="008F3AA2">
              <w:rPr>
                <w:i/>
                <w:iCs/>
              </w:rPr>
              <w:t>Betriebsverantwortlicher</w:t>
            </w:r>
          </w:p>
        </w:tc>
        <w:tc>
          <w:tcPr>
            <w:tcW w:w="1843" w:type="dxa"/>
          </w:tcPr>
          <w:p w14:paraId="41D96ABF" w14:textId="77777777" w:rsidR="000D373C" w:rsidRPr="008F3AA2" w:rsidRDefault="000D373C" w:rsidP="005B3A00">
            <w:pPr>
              <w:rPr>
                <w:i/>
                <w:iCs/>
              </w:rPr>
            </w:pPr>
            <w:r w:rsidRPr="008F3AA2">
              <w:rPr>
                <w:i/>
                <w:iCs/>
              </w:rPr>
              <w:t>Hans Müller</w:t>
            </w:r>
          </w:p>
        </w:tc>
        <w:tc>
          <w:tcPr>
            <w:tcW w:w="4536" w:type="dxa"/>
          </w:tcPr>
          <w:p w14:paraId="4CE0F3CD" w14:textId="77777777" w:rsidR="000D373C" w:rsidRPr="008F3AA2" w:rsidRDefault="000D373C" w:rsidP="005B3A00">
            <w:pPr>
              <w:rPr>
                <w:i/>
                <w:iCs/>
              </w:rPr>
            </w:pPr>
            <w:r w:rsidRPr="008F3AA2">
              <w:rPr>
                <w:i/>
                <w:iCs/>
              </w:rPr>
              <w:t>hans.mueller@abc.com</w:t>
            </w:r>
          </w:p>
        </w:tc>
      </w:tr>
      <w:tr w:rsidR="000D373C" w:rsidRPr="000D373C" w14:paraId="4216F0F1" w14:textId="77777777" w:rsidTr="00EA1B37">
        <w:trPr>
          <w:cnfStyle w:val="000000100000" w:firstRow="0" w:lastRow="0" w:firstColumn="0" w:lastColumn="0" w:oddVBand="0" w:evenVBand="0" w:oddHBand="1" w:evenHBand="0" w:firstRowFirstColumn="0" w:firstRowLastColumn="0" w:lastRowFirstColumn="0" w:lastRowLastColumn="0"/>
        </w:trPr>
        <w:tc>
          <w:tcPr>
            <w:tcW w:w="794" w:type="dxa"/>
          </w:tcPr>
          <w:p w14:paraId="3219BBA5" w14:textId="77777777" w:rsidR="000D373C" w:rsidRPr="008F3AA2" w:rsidRDefault="000D373C" w:rsidP="005B3A00">
            <w:pPr>
              <w:rPr>
                <w:i/>
                <w:iCs/>
              </w:rPr>
            </w:pPr>
            <w:r w:rsidRPr="008F3AA2">
              <w:rPr>
                <w:i/>
                <w:iCs/>
              </w:rPr>
              <w:t>02</w:t>
            </w:r>
          </w:p>
        </w:tc>
        <w:tc>
          <w:tcPr>
            <w:tcW w:w="1871" w:type="dxa"/>
          </w:tcPr>
          <w:p w14:paraId="204076CB" w14:textId="69312DD2" w:rsidR="000D373C" w:rsidRPr="008F3AA2" w:rsidRDefault="005F576C" w:rsidP="005B3A00">
            <w:pPr>
              <w:rPr>
                <w:i/>
                <w:iCs/>
              </w:rPr>
            </w:pPr>
            <w:r w:rsidRPr="006705C4">
              <w:t>IT-Betrieb</w:t>
            </w:r>
          </w:p>
        </w:tc>
        <w:tc>
          <w:tcPr>
            <w:tcW w:w="4423" w:type="dxa"/>
          </w:tcPr>
          <w:p w14:paraId="641A1905" w14:textId="3EE5F047" w:rsidR="000D373C" w:rsidRPr="008F3AA2" w:rsidRDefault="005F576C" w:rsidP="005B3A00">
            <w:pPr>
              <w:rPr>
                <w:i/>
                <w:iCs/>
              </w:rPr>
            </w:pPr>
            <w:r w:rsidRPr="006705C4">
              <w:t>Systemadministrator</w:t>
            </w:r>
          </w:p>
        </w:tc>
        <w:tc>
          <w:tcPr>
            <w:tcW w:w="1843" w:type="dxa"/>
          </w:tcPr>
          <w:p w14:paraId="583EB566" w14:textId="6601DD48" w:rsidR="000D373C" w:rsidRPr="008F3AA2" w:rsidRDefault="005F576C" w:rsidP="005B3A00">
            <w:pPr>
              <w:rPr>
                <w:i/>
                <w:iCs/>
              </w:rPr>
            </w:pPr>
            <w:r w:rsidRPr="006705C4">
              <w:t>Bea Keller</w:t>
            </w:r>
          </w:p>
        </w:tc>
        <w:tc>
          <w:tcPr>
            <w:tcW w:w="4536" w:type="dxa"/>
          </w:tcPr>
          <w:p w14:paraId="78C1E910" w14:textId="6A28FEAD" w:rsidR="000D373C" w:rsidRPr="008F3AA2" w:rsidRDefault="005F576C" w:rsidP="000D373C">
            <w:pPr>
              <w:keepNext/>
              <w:rPr>
                <w:i/>
                <w:iCs/>
              </w:rPr>
            </w:pPr>
            <w:r w:rsidRPr="006705C4">
              <w:t>Bea.keller@abc.com</w:t>
            </w:r>
          </w:p>
        </w:tc>
      </w:tr>
      <w:tr w:rsidR="005F576C" w:rsidRPr="000D373C" w14:paraId="6F142FC8" w14:textId="77777777" w:rsidTr="00EA1B37">
        <w:trPr>
          <w:cnfStyle w:val="000000010000" w:firstRow="0" w:lastRow="0" w:firstColumn="0" w:lastColumn="0" w:oddVBand="0" w:evenVBand="0" w:oddHBand="0" w:evenHBand="1" w:firstRowFirstColumn="0" w:firstRowLastColumn="0" w:lastRowFirstColumn="0" w:lastRowLastColumn="0"/>
        </w:trPr>
        <w:tc>
          <w:tcPr>
            <w:tcW w:w="794" w:type="dxa"/>
          </w:tcPr>
          <w:p w14:paraId="1F518CC3" w14:textId="6FB755C7" w:rsidR="005F576C" w:rsidRPr="00EA1B37" w:rsidRDefault="00EA1B37" w:rsidP="005B3A00">
            <w:r w:rsidRPr="00EA1B37">
              <w:t>…</w:t>
            </w:r>
          </w:p>
        </w:tc>
        <w:tc>
          <w:tcPr>
            <w:tcW w:w="1871" w:type="dxa"/>
          </w:tcPr>
          <w:p w14:paraId="1691D3B5" w14:textId="77777777" w:rsidR="005F576C" w:rsidRPr="00EA1B37" w:rsidRDefault="005F576C" w:rsidP="005B3A00"/>
        </w:tc>
        <w:tc>
          <w:tcPr>
            <w:tcW w:w="4423" w:type="dxa"/>
          </w:tcPr>
          <w:p w14:paraId="73738970" w14:textId="77777777" w:rsidR="005F576C" w:rsidRPr="00EA1B37" w:rsidRDefault="005F576C" w:rsidP="005B3A00"/>
        </w:tc>
        <w:tc>
          <w:tcPr>
            <w:tcW w:w="1843" w:type="dxa"/>
          </w:tcPr>
          <w:p w14:paraId="326C80DA" w14:textId="77777777" w:rsidR="005F576C" w:rsidRPr="00EA1B37" w:rsidRDefault="005F576C" w:rsidP="005B3A00"/>
        </w:tc>
        <w:tc>
          <w:tcPr>
            <w:tcW w:w="4536" w:type="dxa"/>
          </w:tcPr>
          <w:p w14:paraId="07980C15" w14:textId="77777777" w:rsidR="005F576C" w:rsidRPr="00EA1B37" w:rsidRDefault="005F576C" w:rsidP="000D373C">
            <w:pPr>
              <w:keepNext/>
            </w:pPr>
          </w:p>
        </w:tc>
      </w:tr>
    </w:tbl>
    <w:p w14:paraId="4A04AF8F" w14:textId="77777777" w:rsidR="00213446" w:rsidRDefault="00213446" w:rsidP="00213446">
      <w:pPr>
        <w:sectPr w:rsidR="00213446" w:rsidSect="00CB36E2">
          <w:pgSz w:w="16838" w:h="11906" w:orient="landscape" w:code="9"/>
          <w:pgMar w:top="1985" w:right="2552" w:bottom="936" w:left="1134" w:header="425" w:footer="522" w:gutter="0"/>
          <w:cols w:space="708"/>
          <w:docGrid w:linePitch="360"/>
        </w:sectPr>
      </w:pPr>
    </w:p>
    <w:p w14:paraId="5F21615C" w14:textId="53A06062" w:rsidR="000D373C" w:rsidRDefault="000D373C" w:rsidP="000D373C">
      <w:pPr>
        <w:pStyle w:val="berschrift1"/>
      </w:pPr>
      <w:bookmarkStart w:id="19" w:name="_Toc237862687"/>
      <w:r>
        <w:lastRenderedPageBreak/>
        <w:t>Changemanagement</w:t>
      </w:r>
      <w:bookmarkEnd w:id="19"/>
    </w:p>
    <w:p w14:paraId="1EA0FFE2" w14:textId="570565C0" w:rsidR="000D373C" w:rsidRDefault="000D373C" w:rsidP="000D373C">
      <w:pPr>
        <w:pStyle w:val="berschrift2"/>
      </w:pPr>
      <w:bookmarkStart w:id="20" w:name="_Toc237862688"/>
      <w:r>
        <w:t>Changemanagement-Prozess</w:t>
      </w:r>
      <w:bookmarkEnd w:id="20"/>
    </w:p>
    <w:p w14:paraId="279D2563" w14:textId="54D2B73B" w:rsidR="000D373C" w:rsidRDefault="000D373C" w:rsidP="00323B8D">
      <w:pPr>
        <w:pStyle w:val="HERMESInfotextKTZH"/>
      </w:pPr>
      <w:r>
        <w:t>Hinweis auf Betriebsprozesse, Beschreibung des Vorgehens bei Änderungen (inkl. organisatorische Aspekte wie Kommunikation gegenüber Anwendern etc.) …</w:t>
      </w:r>
    </w:p>
    <w:tbl>
      <w:tblPr>
        <w:tblStyle w:val="KTZH-TabelleHermes"/>
        <w:tblW w:w="8931" w:type="dxa"/>
        <w:tblLayout w:type="fixed"/>
        <w:tblLook w:val="04A0" w:firstRow="1" w:lastRow="0" w:firstColumn="1" w:lastColumn="0" w:noHBand="0" w:noVBand="1"/>
      </w:tblPr>
      <w:tblGrid>
        <w:gridCol w:w="851"/>
        <w:gridCol w:w="3712"/>
        <w:gridCol w:w="4368"/>
      </w:tblGrid>
      <w:tr w:rsidR="00213446" w:rsidRPr="00213446" w14:paraId="5DA66D9C" w14:textId="77777777" w:rsidTr="00213446">
        <w:trPr>
          <w:cnfStyle w:val="100000000000" w:firstRow="1" w:lastRow="0" w:firstColumn="0" w:lastColumn="0" w:oddVBand="0" w:evenVBand="0" w:oddHBand="0" w:evenHBand="0" w:firstRowFirstColumn="0" w:firstRowLastColumn="0" w:lastRowFirstColumn="0" w:lastRowLastColumn="0"/>
          <w:trHeight w:val="168"/>
        </w:trPr>
        <w:tc>
          <w:tcPr>
            <w:tcW w:w="851" w:type="dxa"/>
          </w:tcPr>
          <w:p w14:paraId="44A8D75B" w14:textId="77777777" w:rsidR="00213446" w:rsidRPr="00213446" w:rsidRDefault="00213446" w:rsidP="00D317CB">
            <w:pPr>
              <w:rPr>
                <w:sz w:val="16"/>
                <w:szCs w:val="16"/>
              </w:rPr>
            </w:pPr>
            <w:r w:rsidRPr="00213446">
              <w:rPr>
                <w:sz w:val="16"/>
                <w:szCs w:val="16"/>
              </w:rPr>
              <w:t>Nr.</w:t>
            </w:r>
          </w:p>
        </w:tc>
        <w:tc>
          <w:tcPr>
            <w:tcW w:w="3712" w:type="dxa"/>
          </w:tcPr>
          <w:p w14:paraId="1C5A9042" w14:textId="65F9E3CD" w:rsidR="00213446" w:rsidRPr="00213446" w:rsidRDefault="00213446" w:rsidP="00D317CB">
            <w:pPr>
              <w:rPr>
                <w:sz w:val="16"/>
                <w:szCs w:val="16"/>
              </w:rPr>
            </w:pPr>
            <w:r>
              <w:rPr>
                <w:sz w:val="16"/>
                <w:szCs w:val="16"/>
              </w:rPr>
              <w:t>Schritt</w:t>
            </w:r>
          </w:p>
        </w:tc>
        <w:tc>
          <w:tcPr>
            <w:tcW w:w="4368" w:type="dxa"/>
          </w:tcPr>
          <w:p w14:paraId="595CF16B" w14:textId="5C9F417D" w:rsidR="00213446" w:rsidRPr="00213446" w:rsidRDefault="00213446" w:rsidP="00D317CB">
            <w:pPr>
              <w:rPr>
                <w:sz w:val="16"/>
                <w:szCs w:val="16"/>
              </w:rPr>
            </w:pPr>
            <w:r>
              <w:rPr>
                <w:sz w:val="16"/>
                <w:szCs w:val="16"/>
              </w:rPr>
              <w:t>Beschreibung</w:t>
            </w:r>
          </w:p>
        </w:tc>
      </w:tr>
      <w:tr w:rsidR="00213446" w:rsidRPr="00213446" w14:paraId="41ADEDE1" w14:textId="77777777" w:rsidTr="00213446">
        <w:trPr>
          <w:cnfStyle w:val="000000100000" w:firstRow="0" w:lastRow="0" w:firstColumn="0" w:lastColumn="0" w:oddVBand="0" w:evenVBand="0" w:oddHBand="1" w:evenHBand="0" w:firstRowFirstColumn="0" w:firstRowLastColumn="0" w:lastRowFirstColumn="0" w:lastRowLastColumn="0"/>
          <w:trHeight w:val="168"/>
        </w:trPr>
        <w:tc>
          <w:tcPr>
            <w:tcW w:w="851" w:type="dxa"/>
          </w:tcPr>
          <w:p w14:paraId="47DC154A" w14:textId="2E783FD5" w:rsidR="00213446" w:rsidRPr="00213446" w:rsidRDefault="00213446" w:rsidP="00D317CB">
            <w:pPr>
              <w:rPr>
                <w:szCs w:val="22"/>
              </w:rPr>
            </w:pPr>
            <w:r w:rsidRPr="00213446">
              <w:rPr>
                <w:szCs w:val="22"/>
              </w:rPr>
              <w:t>01</w:t>
            </w:r>
          </w:p>
        </w:tc>
        <w:tc>
          <w:tcPr>
            <w:tcW w:w="3712" w:type="dxa"/>
          </w:tcPr>
          <w:p w14:paraId="61299085" w14:textId="77777777" w:rsidR="00213446" w:rsidRDefault="00213446" w:rsidP="00D317CB">
            <w:pPr>
              <w:rPr>
                <w:sz w:val="16"/>
                <w:szCs w:val="16"/>
              </w:rPr>
            </w:pPr>
          </w:p>
        </w:tc>
        <w:tc>
          <w:tcPr>
            <w:tcW w:w="4368" w:type="dxa"/>
          </w:tcPr>
          <w:p w14:paraId="129A39F4" w14:textId="77777777" w:rsidR="00213446" w:rsidRDefault="00213446" w:rsidP="00D317CB">
            <w:pPr>
              <w:rPr>
                <w:sz w:val="16"/>
                <w:szCs w:val="16"/>
              </w:rPr>
            </w:pPr>
          </w:p>
        </w:tc>
      </w:tr>
      <w:tr w:rsidR="00213446" w:rsidRPr="008F3AA2" w14:paraId="34502DF4" w14:textId="77777777" w:rsidTr="00213446">
        <w:trPr>
          <w:cnfStyle w:val="000000010000" w:firstRow="0" w:lastRow="0" w:firstColumn="0" w:lastColumn="0" w:oddVBand="0" w:evenVBand="0" w:oddHBand="0" w:evenHBand="1" w:firstRowFirstColumn="0" w:firstRowLastColumn="0" w:lastRowFirstColumn="0" w:lastRowLastColumn="0"/>
          <w:trHeight w:val="213"/>
        </w:trPr>
        <w:tc>
          <w:tcPr>
            <w:tcW w:w="851" w:type="dxa"/>
          </w:tcPr>
          <w:p w14:paraId="54C7EE69" w14:textId="77777777" w:rsidR="00213446" w:rsidRPr="008F3AA2" w:rsidRDefault="00213446" w:rsidP="00D317CB">
            <w:pPr>
              <w:rPr>
                <w:i/>
                <w:iCs/>
              </w:rPr>
            </w:pPr>
            <w:r w:rsidRPr="008F3AA2">
              <w:rPr>
                <w:i/>
                <w:iCs/>
              </w:rPr>
              <w:t>01</w:t>
            </w:r>
          </w:p>
        </w:tc>
        <w:tc>
          <w:tcPr>
            <w:tcW w:w="3712" w:type="dxa"/>
          </w:tcPr>
          <w:p w14:paraId="15120BD6" w14:textId="3EDBDF60" w:rsidR="00213446" w:rsidRPr="00213446" w:rsidRDefault="00213446" w:rsidP="00D317CB">
            <w:pPr>
              <w:rPr>
                <w:i/>
                <w:iCs/>
              </w:rPr>
            </w:pPr>
            <w:r w:rsidRPr="00213446">
              <w:rPr>
                <w:i/>
                <w:iCs/>
              </w:rPr>
              <w:t>Bedarf klären</w:t>
            </w:r>
          </w:p>
        </w:tc>
        <w:tc>
          <w:tcPr>
            <w:tcW w:w="4368" w:type="dxa"/>
          </w:tcPr>
          <w:p w14:paraId="705CD47A" w14:textId="3E2E1ADE" w:rsidR="00213446" w:rsidRPr="008F3AA2" w:rsidRDefault="00213446" w:rsidP="00D317CB">
            <w:pPr>
              <w:rPr>
                <w:i/>
                <w:iCs/>
              </w:rPr>
            </w:pPr>
          </w:p>
        </w:tc>
      </w:tr>
      <w:tr w:rsidR="00213446" w:rsidRPr="008F3AA2" w14:paraId="7B61DAC0" w14:textId="77777777" w:rsidTr="00213446">
        <w:trPr>
          <w:cnfStyle w:val="000000100000" w:firstRow="0" w:lastRow="0" w:firstColumn="0" w:lastColumn="0" w:oddVBand="0" w:evenVBand="0" w:oddHBand="1" w:evenHBand="0" w:firstRowFirstColumn="0" w:firstRowLastColumn="0" w:lastRowFirstColumn="0" w:lastRowLastColumn="0"/>
          <w:trHeight w:val="224"/>
        </w:trPr>
        <w:tc>
          <w:tcPr>
            <w:tcW w:w="851" w:type="dxa"/>
          </w:tcPr>
          <w:p w14:paraId="02FFB732" w14:textId="77777777" w:rsidR="00213446" w:rsidRPr="008F3AA2" w:rsidRDefault="00213446" w:rsidP="00D317CB">
            <w:pPr>
              <w:rPr>
                <w:i/>
                <w:iCs/>
              </w:rPr>
            </w:pPr>
            <w:r w:rsidRPr="008F3AA2">
              <w:rPr>
                <w:i/>
                <w:iCs/>
              </w:rPr>
              <w:t>02</w:t>
            </w:r>
          </w:p>
        </w:tc>
        <w:tc>
          <w:tcPr>
            <w:tcW w:w="3712" w:type="dxa"/>
          </w:tcPr>
          <w:p w14:paraId="2723AC91" w14:textId="26A62502" w:rsidR="00213446" w:rsidRPr="00213446" w:rsidRDefault="00213446" w:rsidP="00D317CB">
            <w:pPr>
              <w:rPr>
                <w:i/>
                <w:iCs/>
              </w:rPr>
            </w:pPr>
            <w:r w:rsidRPr="00213446">
              <w:rPr>
                <w:i/>
                <w:iCs/>
              </w:rPr>
              <w:t>Konzept erstellen</w:t>
            </w:r>
          </w:p>
        </w:tc>
        <w:tc>
          <w:tcPr>
            <w:tcW w:w="4368" w:type="dxa"/>
          </w:tcPr>
          <w:p w14:paraId="1EA00162" w14:textId="6FA8EA36" w:rsidR="00213446" w:rsidRPr="008F3AA2" w:rsidRDefault="00213446" w:rsidP="00D317CB">
            <w:pPr>
              <w:rPr>
                <w:i/>
                <w:iCs/>
              </w:rPr>
            </w:pPr>
          </w:p>
        </w:tc>
      </w:tr>
      <w:tr w:rsidR="00213446" w:rsidRPr="006705C4" w14:paraId="30255E1E" w14:textId="77777777" w:rsidTr="00213446">
        <w:trPr>
          <w:cnfStyle w:val="000000010000" w:firstRow="0" w:lastRow="0" w:firstColumn="0" w:lastColumn="0" w:oddVBand="0" w:evenVBand="0" w:oddHBand="0" w:evenHBand="1" w:firstRowFirstColumn="0" w:firstRowLastColumn="0" w:lastRowFirstColumn="0" w:lastRowLastColumn="0"/>
          <w:trHeight w:val="224"/>
        </w:trPr>
        <w:tc>
          <w:tcPr>
            <w:tcW w:w="851" w:type="dxa"/>
          </w:tcPr>
          <w:p w14:paraId="7411E2E5" w14:textId="16A18719" w:rsidR="00213446" w:rsidRPr="008F3AA2" w:rsidRDefault="00213446" w:rsidP="00D317CB">
            <w:pPr>
              <w:rPr>
                <w:i/>
                <w:iCs/>
              </w:rPr>
            </w:pPr>
            <w:r>
              <w:rPr>
                <w:i/>
                <w:iCs/>
              </w:rPr>
              <w:t>03</w:t>
            </w:r>
          </w:p>
        </w:tc>
        <w:tc>
          <w:tcPr>
            <w:tcW w:w="3712" w:type="dxa"/>
          </w:tcPr>
          <w:p w14:paraId="6D3A61CD" w14:textId="7C4092CA" w:rsidR="00213446" w:rsidRPr="00213446" w:rsidRDefault="00213446" w:rsidP="00D317CB">
            <w:pPr>
              <w:rPr>
                <w:i/>
                <w:iCs/>
              </w:rPr>
            </w:pPr>
            <w:r w:rsidRPr="00213446">
              <w:rPr>
                <w:i/>
                <w:iCs/>
              </w:rPr>
              <w:t>Massnahmen planen</w:t>
            </w:r>
          </w:p>
        </w:tc>
        <w:tc>
          <w:tcPr>
            <w:tcW w:w="4368" w:type="dxa"/>
          </w:tcPr>
          <w:p w14:paraId="73C6E3FD" w14:textId="77777777" w:rsidR="00213446" w:rsidRPr="006705C4" w:rsidRDefault="00213446" w:rsidP="00D317CB"/>
        </w:tc>
      </w:tr>
      <w:tr w:rsidR="00213446" w:rsidRPr="006705C4" w14:paraId="1D054EB3" w14:textId="77777777" w:rsidTr="00213446">
        <w:trPr>
          <w:cnfStyle w:val="000000100000" w:firstRow="0" w:lastRow="0" w:firstColumn="0" w:lastColumn="0" w:oddVBand="0" w:evenVBand="0" w:oddHBand="1" w:evenHBand="0" w:firstRowFirstColumn="0" w:firstRowLastColumn="0" w:lastRowFirstColumn="0" w:lastRowLastColumn="0"/>
          <w:trHeight w:val="224"/>
        </w:trPr>
        <w:tc>
          <w:tcPr>
            <w:tcW w:w="851" w:type="dxa"/>
          </w:tcPr>
          <w:p w14:paraId="22D75253" w14:textId="4959157B" w:rsidR="00213446" w:rsidRPr="00B57F29" w:rsidRDefault="00B57F29" w:rsidP="00D317CB">
            <w:r w:rsidRPr="00B57F29">
              <w:t>…</w:t>
            </w:r>
          </w:p>
        </w:tc>
        <w:tc>
          <w:tcPr>
            <w:tcW w:w="3712" w:type="dxa"/>
          </w:tcPr>
          <w:p w14:paraId="397DFA5E" w14:textId="77777777" w:rsidR="00213446" w:rsidRPr="00B57F29" w:rsidRDefault="00213446" w:rsidP="00D317CB"/>
        </w:tc>
        <w:tc>
          <w:tcPr>
            <w:tcW w:w="4368" w:type="dxa"/>
          </w:tcPr>
          <w:p w14:paraId="30FAB52D" w14:textId="77777777" w:rsidR="00213446" w:rsidRPr="00B57F29" w:rsidRDefault="00213446" w:rsidP="00D317CB"/>
        </w:tc>
      </w:tr>
    </w:tbl>
    <w:p w14:paraId="16567CA7" w14:textId="77777777" w:rsidR="00213446" w:rsidRDefault="00213446" w:rsidP="000D373C"/>
    <w:p w14:paraId="5C3AA23A" w14:textId="5AF71632" w:rsidR="00213446" w:rsidRPr="00213446" w:rsidRDefault="00CC44E8" w:rsidP="00213446">
      <w:pPr>
        <w:pStyle w:val="berschrift2"/>
      </w:pPr>
      <w:bookmarkStart w:id="21" w:name="_Toc237862689"/>
      <w:r w:rsidRPr="00CC44E8">
        <w:t>Changemanagement-Organisation</w:t>
      </w:r>
      <w:bookmarkEnd w:id="21"/>
    </w:p>
    <w:tbl>
      <w:tblPr>
        <w:tblStyle w:val="KTZH-TabelleHermes"/>
        <w:tblW w:w="8988" w:type="dxa"/>
        <w:tblLayout w:type="fixed"/>
        <w:tblLook w:val="04A0" w:firstRow="1" w:lastRow="0" w:firstColumn="1" w:lastColumn="0" w:noHBand="0" w:noVBand="1"/>
      </w:tblPr>
      <w:tblGrid>
        <w:gridCol w:w="794"/>
        <w:gridCol w:w="1871"/>
        <w:gridCol w:w="1985"/>
        <w:gridCol w:w="1985"/>
        <w:gridCol w:w="2353"/>
      </w:tblGrid>
      <w:tr w:rsidR="00CC44E8" w:rsidRPr="000D373C" w14:paraId="3EFFD7D4" w14:textId="77777777" w:rsidTr="00213446">
        <w:trPr>
          <w:cnfStyle w:val="100000000000" w:firstRow="1" w:lastRow="0" w:firstColumn="0" w:lastColumn="0" w:oddVBand="0" w:evenVBand="0" w:oddHBand="0" w:evenHBand="0" w:firstRowFirstColumn="0" w:firstRowLastColumn="0" w:lastRowFirstColumn="0" w:lastRowLastColumn="0"/>
        </w:trPr>
        <w:tc>
          <w:tcPr>
            <w:tcW w:w="794" w:type="dxa"/>
          </w:tcPr>
          <w:p w14:paraId="2F770079" w14:textId="77777777" w:rsidR="00CC44E8" w:rsidRPr="00213446" w:rsidRDefault="00CC44E8" w:rsidP="00EA4A09">
            <w:pPr>
              <w:rPr>
                <w:sz w:val="16"/>
                <w:szCs w:val="16"/>
              </w:rPr>
            </w:pPr>
            <w:r w:rsidRPr="00213446">
              <w:rPr>
                <w:sz w:val="16"/>
                <w:szCs w:val="16"/>
              </w:rPr>
              <w:t>Nr.</w:t>
            </w:r>
          </w:p>
        </w:tc>
        <w:tc>
          <w:tcPr>
            <w:tcW w:w="1871" w:type="dxa"/>
          </w:tcPr>
          <w:p w14:paraId="0359FC53" w14:textId="77777777" w:rsidR="00CC44E8" w:rsidRPr="00213446" w:rsidRDefault="00CC44E8" w:rsidP="00EA4A09">
            <w:pPr>
              <w:rPr>
                <w:sz w:val="16"/>
                <w:szCs w:val="16"/>
              </w:rPr>
            </w:pPr>
            <w:r w:rsidRPr="00213446">
              <w:rPr>
                <w:sz w:val="16"/>
                <w:szCs w:val="16"/>
              </w:rPr>
              <w:t>Organisation</w:t>
            </w:r>
          </w:p>
        </w:tc>
        <w:tc>
          <w:tcPr>
            <w:tcW w:w="1985" w:type="dxa"/>
          </w:tcPr>
          <w:p w14:paraId="2E31B1E1" w14:textId="639BA30D" w:rsidR="00CC44E8" w:rsidRPr="00213446" w:rsidRDefault="00213446" w:rsidP="00EA4A09">
            <w:pPr>
              <w:rPr>
                <w:sz w:val="16"/>
                <w:szCs w:val="16"/>
              </w:rPr>
            </w:pPr>
            <w:r w:rsidRPr="00213446">
              <w:rPr>
                <w:sz w:val="16"/>
                <w:szCs w:val="16"/>
              </w:rPr>
              <w:t>Funktion</w:t>
            </w:r>
          </w:p>
        </w:tc>
        <w:tc>
          <w:tcPr>
            <w:tcW w:w="1985" w:type="dxa"/>
          </w:tcPr>
          <w:p w14:paraId="4381C148" w14:textId="77777777" w:rsidR="00CC44E8" w:rsidRPr="00213446" w:rsidRDefault="00CC44E8" w:rsidP="00EA4A09">
            <w:pPr>
              <w:rPr>
                <w:sz w:val="16"/>
                <w:szCs w:val="16"/>
              </w:rPr>
            </w:pPr>
            <w:r w:rsidRPr="00213446">
              <w:rPr>
                <w:sz w:val="16"/>
                <w:szCs w:val="16"/>
              </w:rPr>
              <w:t>Name</w:t>
            </w:r>
          </w:p>
        </w:tc>
        <w:tc>
          <w:tcPr>
            <w:tcW w:w="2353" w:type="dxa"/>
          </w:tcPr>
          <w:p w14:paraId="63E0B801" w14:textId="77777777" w:rsidR="00CC44E8" w:rsidRPr="00213446" w:rsidRDefault="00CC44E8" w:rsidP="00EA4A09">
            <w:pPr>
              <w:rPr>
                <w:sz w:val="16"/>
                <w:szCs w:val="16"/>
              </w:rPr>
            </w:pPr>
            <w:r w:rsidRPr="00213446">
              <w:rPr>
                <w:sz w:val="16"/>
                <w:szCs w:val="16"/>
              </w:rPr>
              <w:t>Kontaktadresse</w:t>
            </w:r>
          </w:p>
        </w:tc>
      </w:tr>
      <w:tr w:rsidR="00213446" w:rsidRPr="000D373C" w14:paraId="79ED9F67"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09AA0966" w14:textId="7C133569" w:rsidR="00213446" w:rsidRPr="000D373C" w:rsidRDefault="00B57F29" w:rsidP="00EA4A09">
            <w:r>
              <w:t>01</w:t>
            </w:r>
          </w:p>
        </w:tc>
        <w:tc>
          <w:tcPr>
            <w:tcW w:w="1871" w:type="dxa"/>
          </w:tcPr>
          <w:p w14:paraId="5B374726" w14:textId="44AD474E" w:rsidR="00213446" w:rsidRPr="000D373C" w:rsidRDefault="00B57F29" w:rsidP="00EA4A09">
            <w:r>
              <w:t>…</w:t>
            </w:r>
          </w:p>
        </w:tc>
        <w:tc>
          <w:tcPr>
            <w:tcW w:w="1985" w:type="dxa"/>
          </w:tcPr>
          <w:p w14:paraId="72B16660" w14:textId="77777777" w:rsidR="00213446" w:rsidRDefault="00213446" w:rsidP="00EA4A09"/>
        </w:tc>
        <w:tc>
          <w:tcPr>
            <w:tcW w:w="1985" w:type="dxa"/>
          </w:tcPr>
          <w:p w14:paraId="1AB16E75" w14:textId="77777777" w:rsidR="00213446" w:rsidRPr="000D373C" w:rsidRDefault="00213446" w:rsidP="00EA4A09"/>
        </w:tc>
        <w:tc>
          <w:tcPr>
            <w:tcW w:w="2353" w:type="dxa"/>
          </w:tcPr>
          <w:p w14:paraId="23E74277" w14:textId="77777777" w:rsidR="00213446" w:rsidRPr="000D373C" w:rsidRDefault="00213446" w:rsidP="00EA4A09"/>
        </w:tc>
      </w:tr>
      <w:tr w:rsidR="00CC44E8" w:rsidRPr="000D373C" w14:paraId="0E15A48E"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7807B535" w14:textId="77777777" w:rsidR="00CC44E8" w:rsidRPr="008F3AA2" w:rsidRDefault="00CC44E8" w:rsidP="00EA4A09">
            <w:pPr>
              <w:rPr>
                <w:i/>
                <w:iCs/>
              </w:rPr>
            </w:pPr>
            <w:r w:rsidRPr="008F3AA2">
              <w:rPr>
                <w:i/>
                <w:iCs/>
              </w:rPr>
              <w:t>01</w:t>
            </w:r>
          </w:p>
        </w:tc>
        <w:tc>
          <w:tcPr>
            <w:tcW w:w="1871" w:type="dxa"/>
          </w:tcPr>
          <w:p w14:paraId="5ABFA03F" w14:textId="77777777" w:rsidR="00CC44E8" w:rsidRPr="008F3AA2" w:rsidRDefault="00CC44E8" w:rsidP="00EA4A09">
            <w:pPr>
              <w:rPr>
                <w:i/>
                <w:iCs/>
              </w:rPr>
            </w:pPr>
            <w:r w:rsidRPr="008F3AA2">
              <w:rPr>
                <w:i/>
                <w:iCs/>
              </w:rPr>
              <w:t>IT-Betrieb</w:t>
            </w:r>
          </w:p>
        </w:tc>
        <w:tc>
          <w:tcPr>
            <w:tcW w:w="1985" w:type="dxa"/>
          </w:tcPr>
          <w:p w14:paraId="0473839B" w14:textId="77777777" w:rsidR="00CC44E8" w:rsidRPr="008F3AA2" w:rsidRDefault="00CC44E8" w:rsidP="00EA4A09">
            <w:pPr>
              <w:rPr>
                <w:i/>
                <w:iCs/>
              </w:rPr>
            </w:pPr>
            <w:r w:rsidRPr="008F3AA2">
              <w:rPr>
                <w:i/>
                <w:iCs/>
              </w:rPr>
              <w:t>Betriebsverantwortlicher</w:t>
            </w:r>
          </w:p>
        </w:tc>
        <w:tc>
          <w:tcPr>
            <w:tcW w:w="1985" w:type="dxa"/>
          </w:tcPr>
          <w:p w14:paraId="5E8C884E" w14:textId="77777777" w:rsidR="00CC44E8" w:rsidRPr="008F3AA2" w:rsidRDefault="00CC44E8" w:rsidP="00EA4A09">
            <w:pPr>
              <w:rPr>
                <w:i/>
                <w:iCs/>
              </w:rPr>
            </w:pPr>
            <w:r w:rsidRPr="008F3AA2">
              <w:rPr>
                <w:i/>
                <w:iCs/>
              </w:rPr>
              <w:t>Hans Müller</w:t>
            </w:r>
          </w:p>
        </w:tc>
        <w:tc>
          <w:tcPr>
            <w:tcW w:w="2353" w:type="dxa"/>
          </w:tcPr>
          <w:p w14:paraId="5055FE9D" w14:textId="77777777" w:rsidR="00CC44E8" w:rsidRPr="008F3AA2" w:rsidRDefault="00CC44E8" w:rsidP="00EA4A09">
            <w:pPr>
              <w:rPr>
                <w:i/>
                <w:iCs/>
              </w:rPr>
            </w:pPr>
            <w:r w:rsidRPr="008F3AA2">
              <w:rPr>
                <w:i/>
                <w:iCs/>
              </w:rPr>
              <w:t>hans.mueller@abc.com</w:t>
            </w:r>
          </w:p>
        </w:tc>
      </w:tr>
      <w:tr w:rsidR="00CC44E8" w:rsidRPr="000D373C" w14:paraId="74FBAFBC"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6F56950E" w14:textId="77777777" w:rsidR="00CC44E8" w:rsidRPr="008F3AA2" w:rsidRDefault="00CC44E8" w:rsidP="00EA4A09">
            <w:pPr>
              <w:rPr>
                <w:i/>
                <w:iCs/>
              </w:rPr>
            </w:pPr>
            <w:r w:rsidRPr="008F3AA2">
              <w:rPr>
                <w:i/>
                <w:iCs/>
              </w:rPr>
              <w:t>02</w:t>
            </w:r>
          </w:p>
        </w:tc>
        <w:tc>
          <w:tcPr>
            <w:tcW w:w="1871" w:type="dxa"/>
          </w:tcPr>
          <w:p w14:paraId="67A12023" w14:textId="4896E57E" w:rsidR="00CC44E8" w:rsidRPr="008F3AA2" w:rsidRDefault="00CC44E8" w:rsidP="00EA4A09">
            <w:pPr>
              <w:rPr>
                <w:i/>
                <w:iCs/>
              </w:rPr>
            </w:pPr>
            <w:r w:rsidRPr="008F3AA2">
              <w:rPr>
                <w:i/>
                <w:iCs/>
              </w:rPr>
              <w:t>Abteilung XY</w:t>
            </w:r>
          </w:p>
        </w:tc>
        <w:tc>
          <w:tcPr>
            <w:tcW w:w="1985" w:type="dxa"/>
          </w:tcPr>
          <w:p w14:paraId="2B5AC7D7" w14:textId="46050482" w:rsidR="00CC44E8" w:rsidRPr="008F3AA2" w:rsidRDefault="00CC44E8" w:rsidP="00EA4A09">
            <w:pPr>
              <w:rPr>
                <w:i/>
                <w:iCs/>
              </w:rPr>
            </w:pPr>
            <w:r w:rsidRPr="008F3AA2">
              <w:rPr>
                <w:i/>
                <w:iCs/>
              </w:rPr>
              <w:t>Anwendungsverantwortlicher</w:t>
            </w:r>
          </w:p>
        </w:tc>
        <w:tc>
          <w:tcPr>
            <w:tcW w:w="1985" w:type="dxa"/>
          </w:tcPr>
          <w:p w14:paraId="54B156E0" w14:textId="4A8006BD" w:rsidR="00CC44E8" w:rsidRPr="008F3AA2" w:rsidRDefault="00CC44E8" w:rsidP="00EA4A09">
            <w:pPr>
              <w:rPr>
                <w:i/>
                <w:iCs/>
              </w:rPr>
            </w:pPr>
            <w:r w:rsidRPr="008F3AA2">
              <w:rPr>
                <w:i/>
                <w:iCs/>
              </w:rPr>
              <w:t>Bea Keller</w:t>
            </w:r>
          </w:p>
        </w:tc>
        <w:tc>
          <w:tcPr>
            <w:tcW w:w="2353" w:type="dxa"/>
          </w:tcPr>
          <w:p w14:paraId="325EAC10" w14:textId="05EB81DC" w:rsidR="00CC44E8" w:rsidRPr="008F3AA2" w:rsidRDefault="00CC44E8" w:rsidP="00CC44E8">
            <w:pPr>
              <w:keepNext/>
              <w:rPr>
                <w:i/>
                <w:iCs/>
              </w:rPr>
            </w:pPr>
            <w:r w:rsidRPr="008F3AA2">
              <w:rPr>
                <w:i/>
                <w:iCs/>
              </w:rPr>
              <w:t>+41 99 999 999</w:t>
            </w:r>
          </w:p>
        </w:tc>
      </w:tr>
      <w:tr w:rsidR="00CC44E8" w:rsidRPr="000D373C" w14:paraId="20D3E200"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1FD3839E" w14:textId="6787FCDB" w:rsidR="00CC44E8" w:rsidRPr="000D373C" w:rsidRDefault="00B57F29" w:rsidP="00EA4A09">
            <w:r>
              <w:t>…</w:t>
            </w:r>
          </w:p>
        </w:tc>
        <w:tc>
          <w:tcPr>
            <w:tcW w:w="1871" w:type="dxa"/>
          </w:tcPr>
          <w:p w14:paraId="106D0D15" w14:textId="77777777" w:rsidR="00CC44E8" w:rsidRPr="00CC44E8" w:rsidRDefault="00CC44E8" w:rsidP="00EA4A09"/>
        </w:tc>
        <w:tc>
          <w:tcPr>
            <w:tcW w:w="1985" w:type="dxa"/>
          </w:tcPr>
          <w:p w14:paraId="429B9973" w14:textId="77777777" w:rsidR="00CC44E8" w:rsidRDefault="00CC44E8" w:rsidP="00EA4A09"/>
        </w:tc>
        <w:tc>
          <w:tcPr>
            <w:tcW w:w="1985" w:type="dxa"/>
          </w:tcPr>
          <w:p w14:paraId="665A9ACE" w14:textId="77777777" w:rsidR="00CC44E8" w:rsidRPr="00CC44E8" w:rsidRDefault="00CC44E8" w:rsidP="00EA4A09"/>
        </w:tc>
        <w:tc>
          <w:tcPr>
            <w:tcW w:w="2353" w:type="dxa"/>
          </w:tcPr>
          <w:p w14:paraId="3CF1BC5C" w14:textId="77777777" w:rsidR="00CC44E8" w:rsidRPr="00CC44E8" w:rsidRDefault="00CC44E8" w:rsidP="00CC44E8">
            <w:pPr>
              <w:keepNext/>
            </w:pPr>
          </w:p>
        </w:tc>
      </w:tr>
    </w:tbl>
    <w:p w14:paraId="6F7C7B00" w14:textId="299F00F1" w:rsidR="00CC44E8" w:rsidRDefault="00CC44E8" w:rsidP="00CC44E8">
      <w:pPr>
        <w:pStyle w:val="berschrift1"/>
      </w:pPr>
      <w:bookmarkStart w:id="22" w:name="_Toc237862690"/>
      <w:r>
        <w:t>Sicherheitsbestimmungen</w:t>
      </w:r>
      <w:bookmarkEnd w:id="22"/>
    </w:p>
    <w:p w14:paraId="71D9A5F6" w14:textId="77777777" w:rsidR="007D5FFE" w:rsidRDefault="00CC44E8" w:rsidP="00CC44E8">
      <w:pPr>
        <w:pStyle w:val="HERMESInfotextKTZH"/>
      </w:pPr>
      <w:r>
        <w:t>Text</w:t>
      </w:r>
      <w:r w:rsidR="007D5FFE">
        <w:t>…</w:t>
      </w:r>
    </w:p>
    <w:p w14:paraId="5463FA06" w14:textId="0640751E" w:rsidR="00CC44E8" w:rsidRDefault="00CC44E8" w:rsidP="00CC44E8">
      <w:pPr>
        <w:pStyle w:val="HERMESInfotextKTZH"/>
      </w:pPr>
      <w:r>
        <w:t>Beschreibung der Bestimmungen und Massnahmen zur Gewährleistung der erforderlichen Sicherheit, diese umfassen die Bereiche Infrastruktur, Organisation und Personal sowie Katastrophenvorsorge und Versicherungen …</w:t>
      </w:r>
    </w:p>
    <w:tbl>
      <w:tblPr>
        <w:tblStyle w:val="KTZH-TabelleHermes"/>
        <w:tblW w:w="8987" w:type="dxa"/>
        <w:tblLayout w:type="fixed"/>
        <w:tblLook w:val="04A0" w:firstRow="1" w:lastRow="0" w:firstColumn="1" w:lastColumn="0" w:noHBand="0" w:noVBand="1"/>
      </w:tblPr>
      <w:tblGrid>
        <w:gridCol w:w="794"/>
        <w:gridCol w:w="2381"/>
        <w:gridCol w:w="5812"/>
      </w:tblGrid>
      <w:tr w:rsidR="00CC44E8" w:rsidRPr="00CC44E8" w14:paraId="6E02605A" w14:textId="77777777" w:rsidTr="00213446">
        <w:trPr>
          <w:cnfStyle w:val="100000000000" w:firstRow="1" w:lastRow="0" w:firstColumn="0" w:lastColumn="0" w:oddVBand="0" w:evenVBand="0" w:oddHBand="0" w:evenHBand="0" w:firstRowFirstColumn="0" w:firstRowLastColumn="0" w:lastRowFirstColumn="0" w:lastRowLastColumn="0"/>
        </w:trPr>
        <w:tc>
          <w:tcPr>
            <w:tcW w:w="794" w:type="dxa"/>
          </w:tcPr>
          <w:p w14:paraId="4BAFEE4A" w14:textId="77777777" w:rsidR="00CC44E8" w:rsidRPr="0046190E" w:rsidRDefault="00CC44E8" w:rsidP="009B28C8">
            <w:pPr>
              <w:rPr>
                <w:sz w:val="16"/>
                <w:szCs w:val="16"/>
              </w:rPr>
            </w:pPr>
            <w:r w:rsidRPr="0046190E">
              <w:rPr>
                <w:sz w:val="16"/>
                <w:szCs w:val="16"/>
              </w:rPr>
              <w:t>Nr.</w:t>
            </w:r>
          </w:p>
        </w:tc>
        <w:tc>
          <w:tcPr>
            <w:tcW w:w="2381" w:type="dxa"/>
          </w:tcPr>
          <w:p w14:paraId="375574F6" w14:textId="77777777" w:rsidR="00CC44E8" w:rsidRPr="0046190E" w:rsidRDefault="00CC44E8" w:rsidP="009B28C8">
            <w:pPr>
              <w:rPr>
                <w:sz w:val="16"/>
                <w:szCs w:val="16"/>
              </w:rPr>
            </w:pPr>
            <w:r w:rsidRPr="0046190E">
              <w:rPr>
                <w:sz w:val="16"/>
                <w:szCs w:val="16"/>
              </w:rPr>
              <w:t>Bereich</w:t>
            </w:r>
          </w:p>
        </w:tc>
        <w:tc>
          <w:tcPr>
            <w:tcW w:w="5812" w:type="dxa"/>
          </w:tcPr>
          <w:p w14:paraId="6474C04E" w14:textId="77777777" w:rsidR="00CC44E8" w:rsidRPr="0046190E" w:rsidRDefault="00CC44E8" w:rsidP="009B28C8">
            <w:pPr>
              <w:rPr>
                <w:sz w:val="16"/>
                <w:szCs w:val="16"/>
              </w:rPr>
            </w:pPr>
            <w:r w:rsidRPr="0046190E">
              <w:rPr>
                <w:sz w:val="16"/>
                <w:szCs w:val="16"/>
              </w:rPr>
              <w:t>Sicherheitsbestimmung</w:t>
            </w:r>
          </w:p>
        </w:tc>
      </w:tr>
      <w:tr w:rsidR="00213446" w:rsidRPr="00CC44E8" w14:paraId="7C87A2B0"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0384819B" w14:textId="1992936A" w:rsidR="00213446" w:rsidRPr="00CC44E8" w:rsidRDefault="00213446" w:rsidP="009B28C8">
            <w:r>
              <w:t>01</w:t>
            </w:r>
          </w:p>
        </w:tc>
        <w:tc>
          <w:tcPr>
            <w:tcW w:w="2381" w:type="dxa"/>
          </w:tcPr>
          <w:p w14:paraId="0D6CCF95" w14:textId="7DCF6F19" w:rsidR="00213446" w:rsidRPr="00CC44E8" w:rsidRDefault="00B57F29" w:rsidP="009B28C8">
            <w:r>
              <w:t>…</w:t>
            </w:r>
          </w:p>
        </w:tc>
        <w:tc>
          <w:tcPr>
            <w:tcW w:w="5812" w:type="dxa"/>
          </w:tcPr>
          <w:p w14:paraId="22644A6B" w14:textId="77777777" w:rsidR="00213446" w:rsidRPr="00CC44E8" w:rsidRDefault="00213446" w:rsidP="009B28C8"/>
        </w:tc>
      </w:tr>
      <w:tr w:rsidR="00CC44E8" w:rsidRPr="00CC44E8" w14:paraId="76B3B14F"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6C374BBD" w14:textId="77777777" w:rsidR="00CC44E8" w:rsidRPr="008F3AA2" w:rsidRDefault="00CC44E8" w:rsidP="009B28C8">
            <w:pPr>
              <w:rPr>
                <w:i/>
                <w:iCs/>
              </w:rPr>
            </w:pPr>
            <w:r w:rsidRPr="008F3AA2">
              <w:rPr>
                <w:i/>
                <w:iCs/>
              </w:rPr>
              <w:t>01</w:t>
            </w:r>
          </w:p>
        </w:tc>
        <w:tc>
          <w:tcPr>
            <w:tcW w:w="2381" w:type="dxa"/>
          </w:tcPr>
          <w:p w14:paraId="206172FF" w14:textId="77777777" w:rsidR="00CC44E8" w:rsidRPr="008F3AA2" w:rsidRDefault="00CC44E8" w:rsidP="009B28C8">
            <w:pPr>
              <w:rPr>
                <w:i/>
                <w:iCs/>
              </w:rPr>
            </w:pPr>
            <w:r w:rsidRPr="008F3AA2">
              <w:rPr>
                <w:i/>
                <w:iCs/>
              </w:rPr>
              <w:t>Datenspeicherung</w:t>
            </w:r>
          </w:p>
        </w:tc>
        <w:tc>
          <w:tcPr>
            <w:tcW w:w="5812" w:type="dxa"/>
          </w:tcPr>
          <w:p w14:paraId="55855250" w14:textId="0A1D1ACF" w:rsidR="00CC44E8" w:rsidRPr="008F3AA2" w:rsidRDefault="00CC44E8" w:rsidP="009B28C8">
            <w:pPr>
              <w:rPr>
                <w:i/>
                <w:iCs/>
              </w:rPr>
            </w:pPr>
            <w:r w:rsidRPr="008F3AA2">
              <w:rPr>
                <w:i/>
                <w:iCs/>
              </w:rPr>
              <w:t>Der Client nimmt keine längerfristige Speicherung von Meldungen vor. In der Datenbank werden nur Datenüber die Meldungen, nicht aber die Meldungen selbst gespeichert. Aus diesem Grund sind keine besonderen Sicherheitsnamen für eine langfristige Speicherung sensitiver Daten notwendig</w:t>
            </w:r>
          </w:p>
        </w:tc>
      </w:tr>
      <w:tr w:rsidR="00CC44E8" w:rsidRPr="00CC44E8" w14:paraId="60A23394"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229B1B93" w14:textId="77777777" w:rsidR="00CC44E8" w:rsidRPr="008F3AA2" w:rsidRDefault="00CC44E8" w:rsidP="009B28C8">
            <w:pPr>
              <w:rPr>
                <w:i/>
                <w:iCs/>
              </w:rPr>
            </w:pPr>
            <w:r w:rsidRPr="008F3AA2">
              <w:rPr>
                <w:i/>
                <w:iCs/>
              </w:rPr>
              <w:t>02</w:t>
            </w:r>
          </w:p>
        </w:tc>
        <w:tc>
          <w:tcPr>
            <w:tcW w:w="2381" w:type="dxa"/>
          </w:tcPr>
          <w:p w14:paraId="337DA800" w14:textId="77777777" w:rsidR="00CC44E8" w:rsidRPr="008F3AA2" w:rsidRDefault="00CC44E8" w:rsidP="009B28C8">
            <w:pPr>
              <w:rPr>
                <w:i/>
                <w:iCs/>
              </w:rPr>
            </w:pPr>
            <w:r w:rsidRPr="008F3AA2">
              <w:rPr>
                <w:i/>
                <w:iCs/>
              </w:rPr>
              <w:t>Schutz der Datenbank</w:t>
            </w:r>
          </w:p>
        </w:tc>
        <w:tc>
          <w:tcPr>
            <w:tcW w:w="5812" w:type="dxa"/>
          </w:tcPr>
          <w:p w14:paraId="76A2DA6B" w14:textId="77777777" w:rsidR="00CC44E8" w:rsidRPr="008F3AA2" w:rsidRDefault="00CC44E8" w:rsidP="009B28C8">
            <w:pPr>
              <w:rPr>
                <w:i/>
                <w:iCs/>
              </w:rPr>
            </w:pPr>
            <w:r w:rsidRPr="008F3AA2">
              <w:rPr>
                <w:i/>
                <w:iCs/>
              </w:rPr>
              <w:t>Direkter Zugriff zur Datenbank muss auf Administratoren beschränkt werden, damit nicht durch unbeabsichtigte oder mutwillige Änderungen in der Datenbank der Zustand des Clients korrumpiert und dadurch inkonsistent wird</w:t>
            </w:r>
          </w:p>
        </w:tc>
      </w:tr>
      <w:tr w:rsidR="00CC44E8" w:rsidRPr="00CC44E8" w14:paraId="6AE35D83" w14:textId="77777777" w:rsidTr="00213446">
        <w:trPr>
          <w:cnfStyle w:val="000000010000" w:firstRow="0" w:lastRow="0" w:firstColumn="0" w:lastColumn="0" w:oddVBand="0" w:evenVBand="0" w:oddHBand="0" w:evenHBand="1" w:firstRowFirstColumn="0" w:firstRowLastColumn="0" w:lastRowFirstColumn="0" w:lastRowLastColumn="0"/>
        </w:trPr>
        <w:tc>
          <w:tcPr>
            <w:tcW w:w="794" w:type="dxa"/>
          </w:tcPr>
          <w:p w14:paraId="49A1A695" w14:textId="77777777" w:rsidR="00CC44E8" w:rsidRPr="008F3AA2" w:rsidRDefault="00CC44E8" w:rsidP="009B28C8">
            <w:pPr>
              <w:rPr>
                <w:i/>
                <w:iCs/>
              </w:rPr>
            </w:pPr>
            <w:r w:rsidRPr="008F3AA2">
              <w:rPr>
                <w:i/>
                <w:iCs/>
              </w:rPr>
              <w:lastRenderedPageBreak/>
              <w:t>03</w:t>
            </w:r>
          </w:p>
        </w:tc>
        <w:tc>
          <w:tcPr>
            <w:tcW w:w="2381" w:type="dxa"/>
          </w:tcPr>
          <w:p w14:paraId="59807898" w14:textId="77777777" w:rsidR="00CC44E8" w:rsidRPr="008F3AA2" w:rsidRDefault="00CC44E8" w:rsidP="009B28C8">
            <w:pPr>
              <w:rPr>
                <w:i/>
                <w:iCs/>
              </w:rPr>
            </w:pPr>
            <w:r w:rsidRPr="008F3AA2">
              <w:rPr>
                <w:i/>
                <w:iCs/>
              </w:rPr>
              <w:t>Schutz des Backups</w:t>
            </w:r>
          </w:p>
        </w:tc>
        <w:tc>
          <w:tcPr>
            <w:tcW w:w="5812" w:type="dxa"/>
          </w:tcPr>
          <w:p w14:paraId="309F5096" w14:textId="161ED15E" w:rsidR="00CC44E8" w:rsidRPr="008F3AA2" w:rsidRDefault="00CC44E8" w:rsidP="009B28C8">
            <w:pPr>
              <w:rPr>
                <w:i/>
                <w:iCs/>
              </w:rPr>
            </w:pPr>
            <w:r w:rsidRPr="008F3AA2">
              <w:rPr>
                <w:i/>
                <w:iCs/>
              </w:rPr>
              <w:t>Für den Fall, dass ein Backup durch den Client erstellt wird, muss das entsprechende Verzeichnis, in welches der Client geschrieben wird auf Verzeichnisebene entsprechend geschützt werden</w:t>
            </w:r>
          </w:p>
        </w:tc>
      </w:tr>
      <w:tr w:rsidR="00CC44E8" w:rsidRPr="00CC44E8" w14:paraId="2191468E" w14:textId="77777777" w:rsidTr="00213446">
        <w:trPr>
          <w:cnfStyle w:val="000000100000" w:firstRow="0" w:lastRow="0" w:firstColumn="0" w:lastColumn="0" w:oddVBand="0" w:evenVBand="0" w:oddHBand="1" w:evenHBand="0" w:firstRowFirstColumn="0" w:firstRowLastColumn="0" w:lastRowFirstColumn="0" w:lastRowLastColumn="0"/>
        </w:trPr>
        <w:tc>
          <w:tcPr>
            <w:tcW w:w="794" w:type="dxa"/>
          </w:tcPr>
          <w:p w14:paraId="2F874E52" w14:textId="56D480D2" w:rsidR="00CC44E8" w:rsidRPr="00CC44E8" w:rsidRDefault="00B57F29" w:rsidP="009B28C8">
            <w:r>
              <w:t>…</w:t>
            </w:r>
          </w:p>
        </w:tc>
        <w:tc>
          <w:tcPr>
            <w:tcW w:w="2381" w:type="dxa"/>
          </w:tcPr>
          <w:p w14:paraId="74D470A2" w14:textId="77777777" w:rsidR="00CC44E8" w:rsidRPr="00CC44E8" w:rsidRDefault="00CC44E8" w:rsidP="009B28C8"/>
        </w:tc>
        <w:tc>
          <w:tcPr>
            <w:tcW w:w="5812" w:type="dxa"/>
          </w:tcPr>
          <w:p w14:paraId="14F1F6AF" w14:textId="77777777" w:rsidR="00CC44E8" w:rsidRPr="00CC44E8" w:rsidRDefault="00CC44E8" w:rsidP="009B28C8"/>
        </w:tc>
      </w:tr>
    </w:tbl>
    <w:p w14:paraId="2538894A" w14:textId="3EF1DDD8" w:rsidR="0046190E" w:rsidRDefault="0046190E" w:rsidP="0046190E">
      <w:pPr>
        <w:pStyle w:val="berschrift1"/>
      </w:pPr>
      <w:bookmarkStart w:id="23" w:name="_Toc237862691"/>
      <w:r>
        <w:t>Anhänge</w:t>
      </w:r>
      <w:bookmarkEnd w:id="23"/>
    </w:p>
    <w:p w14:paraId="2CCE2FED" w14:textId="77777777" w:rsidR="0046190E" w:rsidRDefault="0046190E"/>
    <w:p w14:paraId="0C892FCC" w14:textId="77777777" w:rsidR="0046190E" w:rsidRDefault="0046190E" w:rsidP="0046190E">
      <w:pPr>
        <w:pStyle w:val="Aufzhlung1"/>
      </w:pPr>
      <w:r>
        <w:t>Betriebskonzept</w:t>
      </w:r>
    </w:p>
    <w:p w14:paraId="05FB6613" w14:textId="12B56B24" w:rsidR="0046190E" w:rsidRDefault="0046190E" w:rsidP="0046190E">
      <w:pPr>
        <w:pStyle w:val="Aufzhlung1"/>
      </w:pPr>
      <w:r>
        <w:t xml:space="preserve">Integrationskonzept </w:t>
      </w:r>
    </w:p>
    <w:p w14:paraId="4BFEE44D" w14:textId="77777777" w:rsidR="0046190E" w:rsidRDefault="0046190E"/>
    <w:p w14:paraId="1F9F8A73" w14:textId="77777777" w:rsidR="0046190E" w:rsidRDefault="0046190E"/>
    <w:p w14:paraId="7D0B1473" w14:textId="77777777" w:rsidR="0046190E" w:rsidRDefault="0046190E"/>
    <w:p w14:paraId="38D6D866" w14:textId="77777777" w:rsidR="0046190E" w:rsidRDefault="0046190E"/>
    <w:p w14:paraId="532CB2AF" w14:textId="2D1C7C3C" w:rsidR="00F2231D" w:rsidRDefault="00F2231D">
      <w:r>
        <w:br w:type="page"/>
      </w:r>
    </w:p>
    <w:p w14:paraId="1F158959" w14:textId="77777777" w:rsidR="00293395" w:rsidRPr="00293395" w:rsidRDefault="0082777E" w:rsidP="00324BD8">
      <w:pPr>
        <w:pStyle w:val="UntertitelinVerzeichnisKTZH"/>
      </w:pPr>
      <w:bookmarkStart w:id="24" w:name="_Toc237862692"/>
      <w:r w:rsidRPr="0082777E">
        <w:lastRenderedPageBreak/>
        <w:t>Abkürzungen und Glossar</w:t>
      </w:r>
      <w:bookmarkEnd w:id="24"/>
    </w:p>
    <w:tbl>
      <w:tblPr>
        <w:tblStyle w:val="KTZH-TabelleHermes"/>
        <w:tblW w:w="0" w:type="auto"/>
        <w:tblLook w:val="0420" w:firstRow="1" w:lastRow="0" w:firstColumn="0" w:lastColumn="0" w:noHBand="0" w:noVBand="1"/>
      </w:tblPr>
      <w:tblGrid>
        <w:gridCol w:w="1843"/>
        <w:gridCol w:w="7142"/>
      </w:tblGrid>
      <w:tr w:rsidR="0082777E" w:rsidRPr="0082777E" w14:paraId="705729D8"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1842E2E2" w14:textId="77777777" w:rsidR="0082777E" w:rsidRPr="0046190E" w:rsidRDefault="0082777E" w:rsidP="00045788">
            <w:pPr>
              <w:rPr>
                <w:sz w:val="16"/>
                <w:szCs w:val="16"/>
              </w:rPr>
            </w:pPr>
            <w:r w:rsidRPr="0046190E">
              <w:rPr>
                <w:sz w:val="16"/>
                <w:szCs w:val="16"/>
              </w:rPr>
              <w:t>Abkürzung / Fachwort</w:t>
            </w:r>
          </w:p>
        </w:tc>
        <w:tc>
          <w:tcPr>
            <w:tcW w:w="7142" w:type="dxa"/>
          </w:tcPr>
          <w:p w14:paraId="5906AE3C" w14:textId="77777777" w:rsidR="0082777E" w:rsidRPr="0046190E" w:rsidRDefault="0082777E" w:rsidP="00045788">
            <w:pPr>
              <w:rPr>
                <w:sz w:val="16"/>
                <w:szCs w:val="16"/>
              </w:rPr>
            </w:pPr>
            <w:r w:rsidRPr="0046190E">
              <w:rPr>
                <w:sz w:val="16"/>
                <w:szCs w:val="16"/>
              </w:rPr>
              <w:t>Erläuterung</w:t>
            </w:r>
          </w:p>
        </w:tc>
      </w:tr>
      <w:tr w:rsidR="0082777E" w:rsidRPr="0082777E" w14:paraId="4E79972E"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5AED3728" w14:textId="77777777" w:rsidR="0082777E" w:rsidRPr="0082777E" w:rsidRDefault="0082777E" w:rsidP="00045788">
            <w:r w:rsidRPr="0082777E">
              <w:t>HERMES</w:t>
            </w:r>
          </w:p>
        </w:tc>
        <w:tc>
          <w:tcPr>
            <w:tcW w:w="7142" w:type="dxa"/>
          </w:tcPr>
          <w:p w14:paraId="5969E4C1" w14:textId="77777777" w:rsidR="0082777E" w:rsidRPr="0082777E" w:rsidRDefault="0082777E" w:rsidP="00045788">
            <w:r w:rsidRPr="0082777E">
              <w:t>Vorgehensmethodik für Projekte und Programme HERMES 2022 ist ein eCH Standard</w:t>
            </w:r>
          </w:p>
        </w:tc>
      </w:tr>
      <w:tr w:rsidR="0082777E" w:rsidRPr="0082777E" w14:paraId="38E845DD"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29A99C19" w14:textId="77777777" w:rsidR="0082777E" w:rsidRPr="0082777E" w:rsidRDefault="0082777E" w:rsidP="00045788"/>
        </w:tc>
        <w:tc>
          <w:tcPr>
            <w:tcW w:w="7142" w:type="dxa"/>
          </w:tcPr>
          <w:p w14:paraId="6AD6437F" w14:textId="77777777" w:rsidR="0082777E" w:rsidRPr="0082777E" w:rsidRDefault="0082777E" w:rsidP="00045788"/>
        </w:tc>
      </w:tr>
      <w:tr w:rsidR="0082777E" w:rsidRPr="0082777E" w14:paraId="32D3F540"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1CD0A53" w14:textId="77777777" w:rsidR="0082777E" w:rsidRPr="0082777E" w:rsidRDefault="0082777E" w:rsidP="00045788"/>
        </w:tc>
        <w:tc>
          <w:tcPr>
            <w:tcW w:w="7142" w:type="dxa"/>
          </w:tcPr>
          <w:p w14:paraId="7211E03A" w14:textId="77777777" w:rsidR="0082777E" w:rsidRPr="0082777E" w:rsidRDefault="0082777E" w:rsidP="00045788"/>
        </w:tc>
      </w:tr>
      <w:tr w:rsidR="0082777E" w:rsidRPr="0082777E" w14:paraId="234B8007"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08746C8C" w14:textId="77777777" w:rsidR="0082777E" w:rsidRPr="0082777E" w:rsidRDefault="0082777E" w:rsidP="00045788"/>
        </w:tc>
        <w:tc>
          <w:tcPr>
            <w:tcW w:w="7142" w:type="dxa"/>
          </w:tcPr>
          <w:p w14:paraId="7574F798" w14:textId="77777777" w:rsidR="0082777E" w:rsidRPr="0082777E" w:rsidRDefault="0082777E" w:rsidP="00045788"/>
        </w:tc>
      </w:tr>
      <w:tr w:rsidR="0082777E" w:rsidRPr="0082777E" w14:paraId="184B8B1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27B3F1F" w14:textId="77777777" w:rsidR="0082777E" w:rsidRPr="0082777E" w:rsidRDefault="0082777E" w:rsidP="00045788"/>
        </w:tc>
        <w:tc>
          <w:tcPr>
            <w:tcW w:w="7142" w:type="dxa"/>
          </w:tcPr>
          <w:p w14:paraId="6D31530A" w14:textId="77777777" w:rsidR="0082777E" w:rsidRPr="0082777E" w:rsidRDefault="0082777E" w:rsidP="00045788"/>
        </w:tc>
      </w:tr>
    </w:tbl>
    <w:p w14:paraId="069FBDE7" w14:textId="65BFE38F" w:rsidR="00CB498D" w:rsidRPr="00CB498D" w:rsidRDefault="00CB498D" w:rsidP="0046190E"/>
    <w:sectPr w:rsidR="00CB498D" w:rsidRPr="00CB498D" w:rsidSect="00213446">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018D7" w14:textId="77777777" w:rsidR="00D07822" w:rsidRDefault="00D07822" w:rsidP="00A16E13">
      <w:pPr>
        <w:spacing w:line="240" w:lineRule="auto"/>
      </w:pPr>
      <w:r>
        <w:separator/>
      </w:r>
    </w:p>
  </w:endnote>
  <w:endnote w:type="continuationSeparator" w:id="0">
    <w:p w14:paraId="7DAA814B" w14:textId="77777777" w:rsidR="00D07822" w:rsidRDefault="00D07822"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font1482">
    <w:altName w:val="Calibri"/>
    <w:panose1 w:val="00000000000000000000"/>
    <w:charset w:val="00"/>
    <w:family w:val="auto"/>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2A5A6D9A" w14:textId="1584E20B" w:rsidR="000339B5" w:rsidRDefault="006754FC" w:rsidP="008E07D4">
        <w:pPr>
          <w:pStyle w:val="KTZH-LayoutCCPM-Box"/>
          <w:framePr w:wrap="around"/>
        </w:pPr>
        <w:r>
          <w:t>…</w:t>
        </w:r>
      </w:p>
    </w:sdtContent>
  </w:sdt>
  <w:p w14:paraId="6A2B8103"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52E0CFB1DD60433FBC148DDCC00C9B14"/>
      </w:placeholder>
    </w:sdtPr>
    <w:sdtEndPr/>
    <w:sdtContent>
      <w:p w14:paraId="52B2628C" w14:textId="77777777" w:rsidR="004A37E8" w:rsidRDefault="007A423D" w:rsidP="004C1C23">
        <w:pPr>
          <w:pStyle w:val="KTZH-LayoutLogo-HERMES-Box"/>
          <w:framePr w:wrap="around"/>
        </w:pPr>
        <w:r>
          <w:drawing>
            <wp:inline distT="0" distB="0" distL="0" distR="0" wp14:anchorId="0F4B6632" wp14:editId="5A9C46C2">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placeholder>
        <w:docPart w:val="DefaultPlaceholder_-1854013437"/>
      </w:placeholder>
      <w:dataBinding w:prefixMappings="xmlns:ns0='http://purl.org/dc/elements/1.1/' xmlns:ns1='http://schemas.openxmlformats.org/package/2006/metadata/core-properties' " w:xpath="/ns1:coreProperties[1]/ns1:keywords[1]" w:storeItemID="{6C3C8BC8-F283-45AE-878A-BAB7291924A1}"/>
      <w:text/>
    </w:sdtPr>
    <w:sdtEndPr/>
    <w:sdtContent>
      <w:p w14:paraId="207B7EBC" w14:textId="322D32ED" w:rsidR="004A37E8" w:rsidRDefault="006754FC"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30598" w14:textId="77777777" w:rsidR="00D07822" w:rsidRDefault="00D07822" w:rsidP="00A16E13">
      <w:pPr>
        <w:spacing w:line="240" w:lineRule="auto"/>
      </w:pPr>
      <w:r>
        <w:separator/>
      </w:r>
    </w:p>
  </w:footnote>
  <w:footnote w:type="continuationSeparator" w:id="0">
    <w:p w14:paraId="7BE55D00" w14:textId="77777777" w:rsidR="00D07822" w:rsidRDefault="00D07822"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44E26D40D81C4988A2BC386F446F7A68"/>
      </w:placeholder>
    </w:sdtPr>
    <w:sdtEndPr/>
    <w:sdtContent>
      <w:p w14:paraId="1DF2313E" w14:textId="77777777" w:rsidR="00A16E13" w:rsidRDefault="002C76A0" w:rsidP="009C1591">
        <w:pPr>
          <w:pStyle w:val="KTZH-LayoutWappen-Page2-Box"/>
          <w:framePr w:wrap="around"/>
        </w:pPr>
        <w:r w:rsidRPr="00A04E00">
          <w:drawing>
            <wp:inline distT="0" distB="0" distL="0" distR="0" wp14:anchorId="4A66487D" wp14:editId="50F7BCCD">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F57E812"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4B12D2B3" wp14:editId="2C29E8C8">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E7BFC4866ABA431188F16F5AC7FDEFE6"/>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8535BF7" w14:textId="120510A6" w:rsidR="00BA18E2" w:rsidRDefault="00A47F69" w:rsidP="005F5BFE">
                              <w:pPr>
                                <w:pStyle w:val="KTZH-LayoutInfo-Page2-Box"/>
                              </w:pPr>
                              <w:r>
                                <w:t>Betriebshandbuch</w:t>
                              </w:r>
                            </w:p>
                          </w:sdtContent>
                        </w:sdt>
                        <w:sdt>
                          <w:sdtPr>
                            <w:alias w:val="Projektname (Dok-Eigenschaft)"/>
                            <w:tag w:val="KTZH-Projektname2"/>
                            <w:id w:val="-1018464489"/>
                            <w:lock w:val="sdtLocked"/>
                            <w:placeholder>
                              <w:docPart w:val="CDD5DE2AF9E642D8AEA370519D5C219D"/>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0FBE44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A705D12"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12D2B3"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E7BFC4866ABA431188F16F5AC7FDEFE6"/>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38535BF7" w14:textId="120510A6" w:rsidR="00BA18E2" w:rsidRDefault="00A47F69" w:rsidP="005F5BFE">
                        <w:pPr>
                          <w:pStyle w:val="KTZH-LayoutInfo-Page2-Box"/>
                        </w:pPr>
                        <w:r>
                          <w:t>Betriebshandbuch</w:t>
                        </w:r>
                      </w:p>
                    </w:sdtContent>
                  </w:sdt>
                  <w:sdt>
                    <w:sdtPr>
                      <w:alias w:val="Projektname (Dok-Eigenschaft)"/>
                      <w:tag w:val="KTZH-Projektname2"/>
                      <w:id w:val="-1018464489"/>
                      <w:lock w:val="sdtLocked"/>
                      <w:placeholder>
                        <w:docPart w:val="CDD5DE2AF9E642D8AEA370519D5C219D"/>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0FBE44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A705D12"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1397AB950ADF4CD1BFD5CA6AB4F6E6A6"/>
      </w:placeholder>
    </w:sdtPr>
    <w:sdtEndPr/>
    <w:sdtContent>
      <w:p w14:paraId="264CEC1C" w14:textId="77777777" w:rsidR="00274439" w:rsidRDefault="002C76A0" w:rsidP="009C1591">
        <w:pPr>
          <w:pStyle w:val="KTZH-LayoutWappen-Page1-Box"/>
          <w:framePr w:wrap="around"/>
        </w:pPr>
        <w:r w:rsidRPr="00A04E00">
          <w:drawing>
            <wp:inline distT="0" distB="0" distL="0" distR="0" wp14:anchorId="5ED40CA2" wp14:editId="07F583BD">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700AC5E9" w14:textId="77777777" w:rsidR="00960812" w:rsidRDefault="00960812">
    <w:pPr>
      <w:pStyle w:val="Kopfzeile"/>
    </w:pPr>
  </w:p>
  <w:p w14:paraId="68577061"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E08D1D99D2A848D6B534CCBCC8BB2043"/>
      </w:placeholder>
    </w:sdtPr>
    <w:sdtEndPr/>
    <w:sdtContent>
      <w:p w14:paraId="14CB75BA" w14:textId="77777777" w:rsidR="00437AC8" w:rsidRDefault="002C76A0" w:rsidP="00437AC8">
        <w:pPr>
          <w:pStyle w:val="KTZH-LayoutLoewe-Box"/>
          <w:framePr w:wrap="around"/>
        </w:pPr>
        <w:r w:rsidRPr="00A04E00">
          <w:drawing>
            <wp:inline distT="0" distB="0" distL="0" distR="0" wp14:anchorId="70CB97D0" wp14:editId="4D8C0291">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5A9A3472"/>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0EA1BE6"/>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3"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4"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5"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6" w15:restartNumberingAfterBreak="0">
    <w:nsid w:val="0E39566E"/>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9" w15:restartNumberingAfterBreak="0">
    <w:nsid w:val="15977DDD"/>
    <w:multiLevelType w:val="multilevel"/>
    <w:tmpl w:val="981E3364"/>
    <w:numStyleLink w:val="List-KTZHberschriften"/>
  </w:abstractNum>
  <w:abstractNum w:abstractNumId="10"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1"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7555D12"/>
    <w:multiLevelType w:val="hybridMultilevel"/>
    <w:tmpl w:val="A51EEEE8"/>
    <w:lvl w:ilvl="0" w:tplc="C8F85440">
      <w:start w:val="1"/>
      <w:numFmt w:val="decimal"/>
      <w:lvlText w:val="%1."/>
      <w:lvlJc w:val="left"/>
      <w:pPr>
        <w:ind w:left="720" w:hanging="360"/>
      </w:pPr>
    </w:lvl>
    <w:lvl w:ilvl="1" w:tplc="7834CCBA" w:tentative="1">
      <w:start w:val="1"/>
      <w:numFmt w:val="lowerLetter"/>
      <w:lvlText w:val="%2."/>
      <w:lvlJc w:val="left"/>
      <w:pPr>
        <w:ind w:left="1440" w:hanging="360"/>
      </w:pPr>
    </w:lvl>
    <w:lvl w:ilvl="2" w:tplc="8DAC95A6" w:tentative="1">
      <w:start w:val="1"/>
      <w:numFmt w:val="lowerRoman"/>
      <w:lvlText w:val="%3."/>
      <w:lvlJc w:val="right"/>
      <w:pPr>
        <w:ind w:left="2160" w:hanging="180"/>
      </w:pPr>
    </w:lvl>
    <w:lvl w:ilvl="3" w:tplc="8494A786" w:tentative="1">
      <w:start w:val="1"/>
      <w:numFmt w:val="decimal"/>
      <w:lvlText w:val="%4."/>
      <w:lvlJc w:val="left"/>
      <w:pPr>
        <w:ind w:left="2880" w:hanging="360"/>
      </w:pPr>
    </w:lvl>
    <w:lvl w:ilvl="4" w:tplc="476A45AA" w:tentative="1">
      <w:start w:val="1"/>
      <w:numFmt w:val="lowerLetter"/>
      <w:lvlText w:val="%5."/>
      <w:lvlJc w:val="left"/>
      <w:pPr>
        <w:ind w:left="3600" w:hanging="360"/>
      </w:pPr>
    </w:lvl>
    <w:lvl w:ilvl="5" w:tplc="029A3732" w:tentative="1">
      <w:start w:val="1"/>
      <w:numFmt w:val="lowerRoman"/>
      <w:lvlText w:val="%6."/>
      <w:lvlJc w:val="right"/>
      <w:pPr>
        <w:ind w:left="4320" w:hanging="180"/>
      </w:pPr>
    </w:lvl>
    <w:lvl w:ilvl="6" w:tplc="C916E26E" w:tentative="1">
      <w:start w:val="1"/>
      <w:numFmt w:val="decimal"/>
      <w:lvlText w:val="%7."/>
      <w:lvlJc w:val="left"/>
      <w:pPr>
        <w:ind w:left="5040" w:hanging="360"/>
      </w:pPr>
    </w:lvl>
    <w:lvl w:ilvl="7" w:tplc="1DA810DC" w:tentative="1">
      <w:start w:val="1"/>
      <w:numFmt w:val="lowerLetter"/>
      <w:lvlText w:val="%8."/>
      <w:lvlJc w:val="left"/>
      <w:pPr>
        <w:ind w:left="5760" w:hanging="360"/>
      </w:pPr>
    </w:lvl>
    <w:lvl w:ilvl="8" w:tplc="2D5ED6A2" w:tentative="1">
      <w:start w:val="1"/>
      <w:numFmt w:val="lowerRoman"/>
      <w:lvlText w:val="%9."/>
      <w:lvlJc w:val="right"/>
      <w:pPr>
        <w:ind w:left="6480" w:hanging="180"/>
      </w:pPr>
    </w:lvl>
  </w:abstractNum>
  <w:abstractNum w:abstractNumId="13" w15:restartNumberingAfterBreak="0">
    <w:nsid w:val="486E73CA"/>
    <w:multiLevelType w:val="hybridMultilevel"/>
    <w:tmpl w:val="5D00219C"/>
    <w:lvl w:ilvl="0" w:tplc="ADCA9DCE">
      <w:start w:val="1"/>
      <w:numFmt w:val="bullet"/>
      <w:lvlText w:val=""/>
      <w:lvlJc w:val="left"/>
      <w:pPr>
        <w:ind w:left="720" w:hanging="360"/>
      </w:pPr>
      <w:rPr>
        <w:rFonts w:ascii="Symbol" w:hAnsi="Symbol" w:hint="default"/>
      </w:rPr>
    </w:lvl>
    <w:lvl w:ilvl="1" w:tplc="79622E4C">
      <w:start w:val="1"/>
      <w:numFmt w:val="bullet"/>
      <w:lvlText w:val="o"/>
      <w:lvlJc w:val="left"/>
      <w:pPr>
        <w:ind w:left="1440" w:hanging="360"/>
      </w:pPr>
      <w:rPr>
        <w:rFonts w:ascii="Courier New" w:hAnsi="Courier New" w:cs="Courier New" w:hint="default"/>
      </w:rPr>
    </w:lvl>
    <w:lvl w:ilvl="2" w:tplc="7C5EB4F2" w:tentative="1">
      <w:start w:val="1"/>
      <w:numFmt w:val="bullet"/>
      <w:lvlText w:val=""/>
      <w:lvlJc w:val="left"/>
      <w:pPr>
        <w:ind w:left="2160" w:hanging="360"/>
      </w:pPr>
      <w:rPr>
        <w:rFonts w:ascii="Wingdings" w:hAnsi="Wingdings" w:hint="default"/>
      </w:rPr>
    </w:lvl>
    <w:lvl w:ilvl="3" w:tplc="336E4CC6" w:tentative="1">
      <w:start w:val="1"/>
      <w:numFmt w:val="bullet"/>
      <w:lvlText w:val=""/>
      <w:lvlJc w:val="left"/>
      <w:pPr>
        <w:ind w:left="2880" w:hanging="360"/>
      </w:pPr>
      <w:rPr>
        <w:rFonts w:ascii="Symbol" w:hAnsi="Symbol" w:hint="default"/>
      </w:rPr>
    </w:lvl>
    <w:lvl w:ilvl="4" w:tplc="C9CAF170" w:tentative="1">
      <w:start w:val="1"/>
      <w:numFmt w:val="bullet"/>
      <w:lvlText w:val="o"/>
      <w:lvlJc w:val="left"/>
      <w:pPr>
        <w:ind w:left="3600" w:hanging="360"/>
      </w:pPr>
      <w:rPr>
        <w:rFonts w:ascii="Courier New" w:hAnsi="Courier New" w:cs="Courier New" w:hint="default"/>
      </w:rPr>
    </w:lvl>
    <w:lvl w:ilvl="5" w:tplc="D638CB60" w:tentative="1">
      <w:start w:val="1"/>
      <w:numFmt w:val="bullet"/>
      <w:lvlText w:val=""/>
      <w:lvlJc w:val="left"/>
      <w:pPr>
        <w:ind w:left="4320" w:hanging="360"/>
      </w:pPr>
      <w:rPr>
        <w:rFonts w:ascii="Wingdings" w:hAnsi="Wingdings" w:hint="default"/>
      </w:rPr>
    </w:lvl>
    <w:lvl w:ilvl="6" w:tplc="AC06ED12" w:tentative="1">
      <w:start w:val="1"/>
      <w:numFmt w:val="bullet"/>
      <w:lvlText w:val=""/>
      <w:lvlJc w:val="left"/>
      <w:pPr>
        <w:ind w:left="5040" w:hanging="360"/>
      </w:pPr>
      <w:rPr>
        <w:rFonts w:ascii="Symbol" w:hAnsi="Symbol" w:hint="default"/>
      </w:rPr>
    </w:lvl>
    <w:lvl w:ilvl="7" w:tplc="70B65380" w:tentative="1">
      <w:start w:val="1"/>
      <w:numFmt w:val="bullet"/>
      <w:lvlText w:val="o"/>
      <w:lvlJc w:val="left"/>
      <w:pPr>
        <w:ind w:left="5760" w:hanging="360"/>
      </w:pPr>
      <w:rPr>
        <w:rFonts w:ascii="Courier New" w:hAnsi="Courier New" w:cs="Courier New" w:hint="default"/>
      </w:rPr>
    </w:lvl>
    <w:lvl w:ilvl="8" w:tplc="D89EE790" w:tentative="1">
      <w:start w:val="1"/>
      <w:numFmt w:val="bullet"/>
      <w:lvlText w:val=""/>
      <w:lvlJc w:val="left"/>
      <w:pPr>
        <w:ind w:left="6480" w:hanging="360"/>
      </w:pPr>
      <w:rPr>
        <w:rFonts w:ascii="Wingdings" w:hAnsi="Wingdings" w:hint="default"/>
      </w:rPr>
    </w:lvl>
  </w:abstractNum>
  <w:abstractNum w:abstractNumId="14"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5"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7" w15:restartNumberingAfterBreak="0">
    <w:nsid w:val="6AE06DE1"/>
    <w:multiLevelType w:val="multilevel"/>
    <w:tmpl w:val="D90C3548"/>
    <w:lvl w:ilvl="0">
      <w:start w:val="1"/>
      <w:numFmt w:val="bullet"/>
      <w:pStyle w:val="Aufzhlung1"/>
      <w:lvlText w:val="‒"/>
      <w:lvlJc w:val="left"/>
      <w:pPr>
        <w:ind w:left="284" w:hanging="284"/>
      </w:pPr>
      <w:rPr>
        <w:rFonts w:asciiTheme="minorHAnsi" w:hAnsiTheme="minorHAnsi" w:hint="default"/>
      </w:rPr>
    </w:lvl>
    <w:lvl w:ilvl="1">
      <w:start w:val="1"/>
      <w:numFmt w:val="bullet"/>
      <w:pStyle w:val="Aufzhlung2"/>
      <w:lvlText w:val="‒"/>
      <w:lvlJc w:val="left"/>
      <w:pPr>
        <w:ind w:left="567" w:hanging="283"/>
      </w:pPr>
      <w:rPr>
        <w:rFonts w:asciiTheme="minorHAnsi" w:hAnsiTheme="minorHAnsi" w:hint="default"/>
      </w:rPr>
    </w:lvl>
    <w:lvl w:ilvl="2">
      <w:start w:val="1"/>
      <w:numFmt w:val="bullet"/>
      <w:pStyle w:val="Aufzhlung3"/>
      <w:lvlText w:val="‒"/>
      <w:lvlJc w:val="left"/>
      <w:pPr>
        <w:ind w:left="851" w:hanging="284"/>
      </w:pPr>
      <w:rPr>
        <w:rFonts w:asciiTheme="minorHAnsi" w:hAnsiTheme="minorHAnsi"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8" w15:restartNumberingAfterBreak="0">
    <w:nsid w:val="71047B01"/>
    <w:multiLevelType w:val="hybridMultilevel"/>
    <w:tmpl w:val="6044A6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20" w15:restartNumberingAfterBreak="0">
    <w:nsid w:val="735F49BA"/>
    <w:multiLevelType w:val="multilevel"/>
    <w:tmpl w:val="F7B0C0D2"/>
    <w:styleLink w:val="List-KTZHAnhang"/>
    <w:lvl w:ilvl="0">
      <w:start w:val="1"/>
      <w:numFmt w:val="upperLetter"/>
      <w:pStyle w:val="AnhangKTZH"/>
      <w:lvlText w:val="Anhang %1"/>
      <w:lvlJc w:val="left"/>
      <w:pPr>
        <w:ind w:left="1418" w:hanging="1418"/>
      </w:pPr>
      <w:rPr>
        <w:rFonts w:hint="default"/>
      </w:rPr>
    </w:lvl>
    <w:lvl w:ilvl="1">
      <w:start w:val="1"/>
      <w:numFmt w:val="none"/>
      <w:lvlText w:val="%2"/>
      <w:lvlJc w:val="left"/>
      <w:pPr>
        <w:ind w:left="0" w:firstLine="0"/>
      </w:pPr>
      <w:rPr>
        <w:rFonts w:hint="default"/>
      </w:rPr>
    </w:lvl>
    <w:lvl w:ilvl="2">
      <w:start w:val="1"/>
      <w:numFmt w:val="none"/>
      <w:lvlText w:val="%3"/>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21"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3"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4"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5" w15:restartNumberingAfterBreak="0">
    <w:nsid w:val="7F6D4289"/>
    <w:multiLevelType w:val="multilevel"/>
    <w:tmpl w:val="F7B0C0D2"/>
    <w:numStyleLink w:val="List-KTZHAnhang"/>
  </w:abstractNum>
  <w:num w:numId="1" w16cid:durableId="439297289">
    <w:abstractNumId w:val="21"/>
  </w:num>
  <w:num w:numId="2" w16cid:durableId="505360840">
    <w:abstractNumId w:val="8"/>
  </w:num>
  <w:num w:numId="3" w16cid:durableId="195117416">
    <w:abstractNumId w:val="4"/>
  </w:num>
  <w:num w:numId="4" w16cid:durableId="1378579746">
    <w:abstractNumId w:val="14"/>
  </w:num>
  <w:num w:numId="5" w16cid:durableId="321667670">
    <w:abstractNumId w:val="10"/>
  </w:num>
  <w:num w:numId="6" w16cid:durableId="1858424172">
    <w:abstractNumId w:val="15"/>
  </w:num>
  <w:num w:numId="7" w16cid:durableId="811559642">
    <w:abstractNumId w:val="19"/>
  </w:num>
  <w:num w:numId="8" w16cid:durableId="1690180829">
    <w:abstractNumId w:val="2"/>
  </w:num>
  <w:num w:numId="9" w16cid:durableId="1093206234">
    <w:abstractNumId w:val="16"/>
  </w:num>
  <w:num w:numId="10" w16cid:durableId="552892861">
    <w:abstractNumId w:val="5"/>
  </w:num>
  <w:num w:numId="11" w16cid:durableId="49695778">
    <w:abstractNumId w:val="22"/>
  </w:num>
  <w:num w:numId="12" w16cid:durableId="16692111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4"/>
  </w:num>
  <w:num w:numId="14" w16cid:durableId="17641088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3"/>
  </w:num>
  <w:num w:numId="16" w16cid:durableId="6702571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23"/>
  </w:num>
  <w:num w:numId="18" w16cid:durableId="9322769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9"/>
  </w:num>
  <w:num w:numId="20" w16cid:durableId="761295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1"/>
  </w:num>
  <w:num w:numId="25" w16cid:durableId="5571306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7664747">
    <w:abstractNumId w:val="6"/>
  </w:num>
  <w:num w:numId="28" w16cid:durableId="1899778854">
    <w:abstractNumId w:val="20"/>
  </w:num>
  <w:num w:numId="29" w16cid:durableId="71198015">
    <w:abstractNumId w:val="25"/>
  </w:num>
  <w:num w:numId="30" w16cid:durableId="513224442">
    <w:abstractNumId w:val="7"/>
  </w:num>
  <w:num w:numId="31" w16cid:durableId="1895385562">
    <w:abstractNumId w:val="7"/>
  </w:num>
  <w:num w:numId="32" w16cid:durableId="1105733289">
    <w:abstractNumId w:val="1"/>
  </w:num>
  <w:num w:numId="33" w16cid:durableId="1569607260">
    <w:abstractNumId w:val="0"/>
  </w:num>
  <w:num w:numId="34" w16cid:durableId="1184133006">
    <w:abstractNumId w:val="12"/>
  </w:num>
  <w:num w:numId="35" w16cid:durableId="2120560784">
    <w:abstractNumId w:val="13"/>
  </w:num>
  <w:num w:numId="36" w16cid:durableId="1329594813">
    <w:abstractNumId w:val="17"/>
  </w:num>
  <w:num w:numId="37" w16cid:durableId="1186988255">
    <w:abstractNumId w:val="9"/>
  </w:num>
  <w:num w:numId="38" w16cid:durableId="41448857">
    <w:abstractNumId w:val="9"/>
  </w:num>
  <w:num w:numId="39" w16cid:durableId="1106656312">
    <w:abstractNumId w:val="9"/>
  </w:num>
  <w:num w:numId="40" w16cid:durableId="43660531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5EE"/>
    <w:rsid w:val="000110F5"/>
    <w:rsid w:val="00020F20"/>
    <w:rsid w:val="000339B5"/>
    <w:rsid w:val="000345EE"/>
    <w:rsid w:val="00041E44"/>
    <w:rsid w:val="000463C3"/>
    <w:rsid w:val="00066112"/>
    <w:rsid w:val="000663FC"/>
    <w:rsid w:val="000671C9"/>
    <w:rsid w:val="00071ABE"/>
    <w:rsid w:val="000773B7"/>
    <w:rsid w:val="00086CB3"/>
    <w:rsid w:val="0008702C"/>
    <w:rsid w:val="000A1D90"/>
    <w:rsid w:val="000A6179"/>
    <w:rsid w:val="000C43C5"/>
    <w:rsid w:val="000D1CE9"/>
    <w:rsid w:val="000D373C"/>
    <w:rsid w:val="000F0D33"/>
    <w:rsid w:val="00103491"/>
    <w:rsid w:val="00103FB8"/>
    <w:rsid w:val="001045CF"/>
    <w:rsid w:val="00114317"/>
    <w:rsid w:val="00124E6A"/>
    <w:rsid w:val="0013025B"/>
    <w:rsid w:val="001369E5"/>
    <w:rsid w:val="001403E3"/>
    <w:rsid w:val="00143E8C"/>
    <w:rsid w:val="00145F5D"/>
    <w:rsid w:val="00147B21"/>
    <w:rsid w:val="00154C96"/>
    <w:rsid w:val="00180F93"/>
    <w:rsid w:val="00184091"/>
    <w:rsid w:val="00186700"/>
    <w:rsid w:val="001B1615"/>
    <w:rsid w:val="001B581A"/>
    <w:rsid w:val="001C0F5D"/>
    <w:rsid w:val="001C4C94"/>
    <w:rsid w:val="001C74DB"/>
    <w:rsid w:val="001E1A07"/>
    <w:rsid w:val="001E5372"/>
    <w:rsid w:val="001F0D83"/>
    <w:rsid w:val="001F7CC9"/>
    <w:rsid w:val="00213446"/>
    <w:rsid w:val="002214DB"/>
    <w:rsid w:val="00240A86"/>
    <w:rsid w:val="0024133F"/>
    <w:rsid w:val="00243AD6"/>
    <w:rsid w:val="0024597A"/>
    <w:rsid w:val="00247B54"/>
    <w:rsid w:val="00257BB3"/>
    <w:rsid w:val="00270541"/>
    <w:rsid w:val="00274439"/>
    <w:rsid w:val="00290B15"/>
    <w:rsid w:val="00292CA4"/>
    <w:rsid w:val="00293395"/>
    <w:rsid w:val="00294B8C"/>
    <w:rsid w:val="002A0F2A"/>
    <w:rsid w:val="002A504C"/>
    <w:rsid w:val="002A72FB"/>
    <w:rsid w:val="002B0147"/>
    <w:rsid w:val="002B3BC3"/>
    <w:rsid w:val="002B4F07"/>
    <w:rsid w:val="002C76A0"/>
    <w:rsid w:val="002D0F73"/>
    <w:rsid w:val="002F50BF"/>
    <w:rsid w:val="0030611F"/>
    <w:rsid w:val="00323B8D"/>
    <w:rsid w:val="00324325"/>
    <w:rsid w:val="00324BD8"/>
    <w:rsid w:val="003360E4"/>
    <w:rsid w:val="00337C57"/>
    <w:rsid w:val="00357627"/>
    <w:rsid w:val="003758DA"/>
    <w:rsid w:val="00376058"/>
    <w:rsid w:val="00377795"/>
    <w:rsid w:val="00386F72"/>
    <w:rsid w:val="003879C4"/>
    <w:rsid w:val="0039089D"/>
    <w:rsid w:val="003926D7"/>
    <w:rsid w:val="003A0A9E"/>
    <w:rsid w:val="003A3708"/>
    <w:rsid w:val="003C668D"/>
    <w:rsid w:val="003C7E1B"/>
    <w:rsid w:val="003D0244"/>
    <w:rsid w:val="003D5AFA"/>
    <w:rsid w:val="003E08F1"/>
    <w:rsid w:val="003F62E7"/>
    <w:rsid w:val="003F6E9E"/>
    <w:rsid w:val="00400E08"/>
    <w:rsid w:val="00401451"/>
    <w:rsid w:val="004062E2"/>
    <w:rsid w:val="00406798"/>
    <w:rsid w:val="00417045"/>
    <w:rsid w:val="00423BE4"/>
    <w:rsid w:val="00425564"/>
    <w:rsid w:val="00437AC8"/>
    <w:rsid w:val="00442E0A"/>
    <w:rsid w:val="0044366E"/>
    <w:rsid w:val="00447036"/>
    <w:rsid w:val="00447C97"/>
    <w:rsid w:val="0045158C"/>
    <w:rsid w:val="00452E47"/>
    <w:rsid w:val="00457B91"/>
    <w:rsid w:val="0046190E"/>
    <w:rsid w:val="00466E39"/>
    <w:rsid w:val="00472716"/>
    <w:rsid w:val="00486BA1"/>
    <w:rsid w:val="00487E0E"/>
    <w:rsid w:val="00490023"/>
    <w:rsid w:val="00495799"/>
    <w:rsid w:val="004968F0"/>
    <w:rsid w:val="00497EF1"/>
    <w:rsid w:val="004A37E8"/>
    <w:rsid w:val="004A7D58"/>
    <w:rsid w:val="004C1C23"/>
    <w:rsid w:val="004D09A0"/>
    <w:rsid w:val="004F3C51"/>
    <w:rsid w:val="005128AB"/>
    <w:rsid w:val="00515C53"/>
    <w:rsid w:val="005200A6"/>
    <w:rsid w:val="00522C00"/>
    <w:rsid w:val="00524359"/>
    <w:rsid w:val="0053380E"/>
    <w:rsid w:val="00536D7E"/>
    <w:rsid w:val="005506D3"/>
    <w:rsid w:val="00552042"/>
    <w:rsid w:val="005535A3"/>
    <w:rsid w:val="005602CD"/>
    <w:rsid w:val="00563FDE"/>
    <w:rsid w:val="00567E06"/>
    <w:rsid w:val="0057016D"/>
    <w:rsid w:val="005715DC"/>
    <w:rsid w:val="00580400"/>
    <w:rsid w:val="005816F2"/>
    <w:rsid w:val="00584C4B"/>
    <w:rsid w:val="005919F3"/>
    <w:rsid w:val="00594BD7"/>
    <w:rsid w:val="005A1B0D"/>
    <w:rsid w:val="005A45E9"/>
    <w:rsid w:val="005A4AA0"/>
    <w:rsid w:val="005A60DA"/>
    <w:rsid w:val="005B25D9"/>
    <w:rsid w:val="005B6D58"/>
    <w:rsid w:val="005C524D"/>
    <w:rsid w:val="005E096A"/>
    <w:rsid w:val="005E2926"/>
    <w:rsid w:val="005F0768"/>
    <w:rsid w:val="005F1883"/>
    <w:rsid w:val="005F576C"/>
    <w:rsid w:val="005F5BFE"/>
    <w:rsid w:val="005F79D0"/>
    <w:rsid w:val="00606999"/>
    <w:rsid w:val="006103A8"/>
    <w:rsid w:val="006124ED"/>
    <w:rsid w:val="006130E0"/>
    <w:rsid w:val="00625FA2"/>
    <w:rsid w:val="00647CA8"/>
    <w:rsid w:val="00650B7D"/>
    <w:rsid w:val="0065162C"/>
    <w:rsid w:val="006724FB"/>
    <w:rsid w:val="006751BA"/>
    <w:rsid w:val="006754FC"/>
    <w:rsid w:val="00683CD8"/>
    <w:rsid w:val="006842E5"/>
    <w:rsid w:val="00693BE7"/>
    <w:rsid w:val="00695E49"/>
    <w:rsid w:val="006A7B9D"/>
    <w:rsid w:val="006B455E"/>
    <w:rsid w:val="006C290C"/>
    <w:rsid w:val="006C3860"/>
    <w:rsid w:val="006D1FA3"/>
    <w:rsid w:val="006D338C"/>
    <w:rsid w:val="006D7A8B"/>
    <w:rsid w:val="006E4F4E"/>
    <w:rsid w:val="006E64D3"/>
    <w:rsid w:val="006F0536"/>
    <w:rsid w:val="006F4F90"/>
    <w:rsid w:val="006F5D0E"/>
    <w:rsid w:val="006F6467"/>
    <w:rsid w:val="0070468D"/>
    <w:rsid w:val="00704A56"/>
    <w:rsid w:val="00707C0C"/>
    <w:rsid w:val="00716F86"/>
    <w:rsid w:val="00721763"/>
    <w:rsid w:val="00723170"/>
    <w:rsid w:val="00730004"/>
    <w:rsid w:val="00730E78"/>
    <w:rsid w:val="0073141A"/>
    <w:rsid w:val="00731F88"/>
    <w:rsid w:val="00743BDA"/>
    <w:rsid w:val="00744FE1"/>
    <w:rsid w:val="00755271"/>
    <w:rsid w:val="00772BFF"/>
    <w:rsid w:val="00780B6E"/>
    <w:rsid w:val="00783227"/>
    <w:rsid w:val="007859D2"/>
    <w:rsid w:val="007A423D"/>
    <w:rsid w:val="007B7067"/>
    <w:rsid w:val="007C0CE9"/>
    <w:rsid w:val="007D5FFE"/>
    <w:rsid w:val="007E4CA1"/>
    <w:rsid w:val="007F184D"/>
    <w:rsid w:val="00801DD0"/>
    <w:rsid w:val="008051A3"/>
    <w:rsid w:val="00807A00"/>
    <w:rsid w:val="00812488"/>
    <w:rsid w:val="0082518B"/>
    <w:rsid w:val="0082777E"/>
    <w:rsid w:val="00835005"/>
    <w:rsid w:val="00841F07"/>
    <w:rsid w:val="00844DEF"/>
    <w:rsid w:val="00844FBC"/>
    <w:rsid w:val="008505A6"/>
    <w:rsid w:val="00850929"/>
    <w:rsid w:val="008542E2"/>
    <w:rsid w:val="00864688"/>
    <w:rsid w:val="0086739F"/>
    <w:rsid w:val="00896535"/>
    <w:rsid w:val="0089778C"/>
    <w:rsid w:val="008B552C"/>
    <w:rsid w:val="008B5998"/>
    <w:rsid w:val="008B7B5C"/>
    <w:rsid w:val="008C2654"/>
    <w:rsid w:val="008C4008"/>
    <w:rsid w:val="008C5C12"/>
    <w:rsid w:val="008D40AF"/>
    <w:rsid w:val="008E07D4"/>
    <w:rsid w:val="008E351F"/>
    <w:rsid w:val="008E3FE9"/>
    <w:rsid w:val="008F1CCD"/>
    <w:rsid w:val="008F3AA2"/>
    <w:rsid w:val="008F6797"/>
    <w:rsid w:val="009010F1"/>
    <w:rsid w:val="0090198E"/>
    <w:rsid w:val="00906893"/>
    <w:rsid w:val="0091122E"/>
    <w:rsid w:val="0091467F"/>
    <w:rsid w:val="00915B04"/>
    <w:rsid w:val="009224FB"/>
    <w:rsid w:val="009259D8"/>
    <w:rsid w:val="00927947"/>
    <w:rsid w:val="0093243E"/>
    <w:rsid w:val="0093417D"/>
    <w:rsid w:val="0094665C"/>
    <w:rsid w:val="00960812"/>
    <w:rsid w:val="00962858"/>
    <w:rsid w:val="0096791B"/>
    <w:rsid w:val="0097327D"/>
    <w:rsid w:val="009845E3"/>
    <w:rsid w:val="009848B5"/>
    <w:rsid w:val="009A450D"/>
    <w:rsid w:val="009A4838"/>
    <w:rsid w:val="009B4DD4"/>
    <w:rsid w:val="009C1591"/>
    <w:rsid w:val="009C7B90"/>
    <w:rsid w:val="009D57C0"/>
    <w:rsid w:val="009D5E19"/>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47F69"/>
    <w:rsid w:val="00A51A7D"/>
    <w:rsid w:val="00A53C39"/>
    <w:rsid w:val="00A55792"/>
    <w:rsid w:val="00A61AB3"/>
    <w:rsid w:val="00A66766"/>
    <w:rsid w:val="00A676EE"/>
    <w:rsid w:val="00A73555"/>
    <w:rsid w:val="00A832E0"/>
    <w:rsid w:val="00A86FA0"/>
    <w:rsid w:val="00A91F16"/>
    <w:rsid w:val="00AA58F7"/>
    <w:rsid w:val="00AB4540"/>
    <w:rsid w:val="00AC1E24"/>
    <w:rsid w:val="00AC2142"/>
    <w:rsid w:val="00AC636D"/>
    <w:rsid w:val="00AD1648"/>
    <w:rsid w:val="00AE7599"/>
    <w:rsid w:val="00AF5AC2"/>
    <w:rsid w:val="00AF7216"/>
    <w:rsid w:val="00B04B37"/>
    <w:rsid w:val="00B154F6"/>
    <w:rsid w:val="00B16B69"/>
    <w:rsid w:val="00B27722"/>
    <w:rsid w:val="00B301E5"/>
    <w:rsid w:val="00B32C8C"/>
    <w:rsid w:val="00B3670F"/>
    <w:rsid w:val="00B43326"/>
    <w:rsid w:val="00B46794"/>
    <w:rsid w:val="00B47A09"/>
    <w:rsid w:val="00B529EF"/>
    <w:rsid w:val="00B57F29"/>
    <w:rsid w:val="00B61CD2"/>
    <w:rsid w:val="00B648F2"/>
    <w:rsid w:val="00B6530D"/>
    <w:rsid w:val="00B66F34"/>
    <w:rsid w:val="00B70027"/>
    <w:rsid w:val="00B82149"/>
    <w:rsid w:val="00B86336"/>
    <w:rsid w:val="00B94E3B"/>
    <w:rsid w:val="00BA18E2"/>
    <w:rsid w:val="00BA4D33"/>
    <w:rsid w:val="00BB080E"/>
    <w:rsid w:val="00BB518D"/>
    <w:rsid w:val="00BD6CD1"/>
    <w:rsid w:val="00BE0053"/>
    <w:rsid w:val="00BE4852"/>
    <w:rsid w:val="00BE4D15"/>
    <w:rsid w:val="00BE57F6"/>
    <w:rsid w:val="00BE5D29"/>
    <w:rsid w:val="00BE62FA"/>
    <w:rsid w:val="00BF506E"/>
    <w:rsid w:val="00BF63FF"/>
    <w:rsid w:val="00C008AD"/>
    <w:rsid w:val="00C02B67"/>
    <w:rsid w:val="00C11488"/>
    <w:rsid w:val="00C1418B"/>
    <w:rsid w:val="00C17F0F"/>
    <w:rsid w:val="00C30CC6"/>
    <w:rsid w:val="00C31750"/>
    <w:rsid w:val="00C401B1"/>
    <w:rsid w:val="00C43684"/>
    <w:rsid w:val="00C47FB5"/>
    <w:rsid w:val="00C64A90"/>
    <w:rsid w:val="00C67D22"/>
    <w:rsid w:val="00C70549"/>
    <w:rsid w:val="00C71C15"/>
    <w:rsid w:val="00C7529C"/>
    <w:rsid w:val="00C81773"/>
    <w:rsid w:val="00C81D46"/>
    <w:rsid w:val="00C82FA5"/>
    <w:rsid w:val="00CA1E6E"/>
    <w:rsid w:val="00CA1FBF"/>
    <w:rsid w:val="00CA4D2C"/>
    <w:rsid w:val="00CB36E2"/>
    <w:rsid w:val="00CB498D"/>
    <w:rsid w:val="00CC3052"/>
    <w:rsid w:val="00CC44E8"/>
    <w:rsid w:val="00CC476E"/>
    <w:rsid w:val="00CC6407"/>
    <w:rsid w:val="00CC6882"/>
    <w:rsid w:val="00CD602C"/>
    <w:rsid w:val="00CD6F9E"/>
    <w:rsid w:val="00CF4ABE"/>
    <w:rsid w:val="00D01A0D"/>
    <w:rsid w:val="00D01A80"/>
    <w:rsid w:val="00D07822"/>
    <w:rsid w:val="00D15426"/>
    <w:rsid w:val="00D15D07"/>
    <w:rsid w:val="00D475D6"/>
    <w:rsid w:val="00D60768"/>
    <w:rsid w:val="00D73E41"/>
    <w:rsid w:val="00D75428"/>
    <w:rsid w:val="00D87FB2"/>
    <w:rsid w:val="00DA4C8A"/>
    <w:rsid w:val="00DA7E8B"/>
    <w:rsid w:val="00DC3B38"/>
    <w:rsid w:val="00DC5378"/>
    <w:rsid w:val="00DD5248"/>
    <w:rsid w:val="00DD6595"/>
    <w:rsid w:val="00DE665C"/>
    <w:rsid w:val="00DF362F"/>
    <w:rsid w:val="00DF50AF"/>
    <w:rsid w:val="00E06F05"/>
    <w:rsid w:val="00E15AFD"/>
    <w:rsid w:val="00E21DC5"/>
    <w:rsid w:val="00E21E56"/>
    <w:rsid w:val="00E359A8"/>
    <w:rsid w:val="00E37E54"/>
    <w:rsid w:val="00E4327B"/>
    <w:rsid w:val="00E45571"/>
    <w:rsid w:val="00E51E25"/>
    <w:rsid w:val="00E62BC5"/>
    <w:rsid w:val="00E63E93"/>
    <w:rsid w:val="00E654D9"/>
    <w:rsid w:val="00E65634"/>
    <w:rsid w:val="00E6747F"/>
    <w:rsid w:val="00E71CC7"/>
    <w:rsid w:val="00E75BA8"/>
    <w:rsid w:val="00E76033"/>
    <w:rsid w:val="00E8093A"/>
    <w:rsid w:val="00E82C5A"/>
    <w:rsid w:val="00E863C5"/>
    <w:rsid w:val="00E93C9B"/>
    <w:rsid w:val="00EA1B37"/>
    <w:rsid w:val="00EA5119"/>
    <w:rsid w:val="00EA5E99"/>
    <w:rsid w:val="00EA7609"/>
    <w:rsid w:val="00EA7D02"/>
    <w:rsid w:val="00EB0619"/>
    <w:rsid w:val="00EC0FFB"/>
    <w:rsid w:val="00EC79C5"/>
    <w:rsid w:val="00ED49F8"/>
    <w:rsid w:val="00ED4A7D"/>
    <w:rsid w:val="00ED62C8"/>
    <w:rsid w:val="00EE52D5"/>
    <w:rsid w:val="00EF2721"/>
    <w:rsid w:val="00EF5190"/>
    <w:rsid w:val="00F0086A"/>
    <w:rsid w:val="00F0092F"/>
    <w:rsid w:val="00F150FB"/>
    <w:rsid w:val="00F15617"/>
    <w:rsid w:val="00F17609"/>
    <w:rsid w:val="00F17B5A"/>
    <w:rsid w:val="00F20596"/>
    <w:rsid w:val="00F21C1F"/>
    <w:rsid w:val="00F2231D"/>
    <w:rsid w:val="00F253B1"/>
    <w:rsid w:val="00F262FF"/>
    <w:rsid w:val="00F2777F"/>
    <w:rsid w:val="00F41E34"/>
    <w:rsid w:val="00F442CA"/>
    <w:rsid w:val="00F44C29"/>
    <w:rsid w:val="00F51467"/>
    <w:rsid w:val="00F660C1"/>
    <w:rsid w:val="00F73800"/>
    <w:rsid w:val="00F83745"/>
    <w:rsid w:val="00F90E86"/>
    <w:rsid w:val="00F91051"/>
    <w:rsid w:val="00FA0AB7"/>
    <w:rsid w:val="00FA17D3"/>
    <w:rsid w:val="00FA542E"/>
    <w:rsid w:val="00FB5262"/>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27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045CF"/>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CC44E8"/>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character" w:styleId="Fett">
    <w:name w:val="Strong"/>
    <w:basedOn w:val="Absatz-Standardschriftart"/>
    <w:uiPriority w:val="22"/>
    <w:qFormat/>
    <w:rsid w:val="00A47F69"/>
    <w:rPr>
      <w:b/>
      <w:bCs/>
    </w:rPr>
  </w:style>
  <w:style w:type="paragraph" w:customStyle="1" w:styleId="AnhangKTZH">
    <w:name w:val="Anhang: KTZH"/>
    <w:basedOn w:val="UntertitelinVerzeichnisKTZH"/>
    <w:uiPriority w:val="13"/>
    <w:qFormat/>
    <w:rsid w:val="00CB498D"/>
    <w:pPr>
      <w:numPr>
        <w:ilvl w:val="0"/>
        <w:numId w:val="29"/>
      </w:numPr>
      <w:outlineLvl w:val="1"/>
    </w:pPr>
  </w:style>
  <w:style w:type="numbering" w:customStyle="1" w:styleId="List-KTZHAnhang">
    <w:name w:val="List-KTZH: Anhang"/>
    <w:uiPriority w:val="99"/>
    <w:rsid w:val="00CB498D"/>
    <w:pPr>
      <w:numPr>
        <w:numId w:val="28"/>
      </w:numPr>
    </w:pPr>
  </w:style>
  <w:style w:type="paragraph" w:customStyle="1" w:styleId="HERMESInfotext-AufzhlungKTZH">
    <w:name w:val="HERMES Infotext-Aufzählung: KTZH"/>
    <w:basedOn w:val="HERMESInfotextKTZH"/>
    <w:next w:val="Standard"/>
    <w:uiPriority w:val="72"/>
    <w:rsid w:val="000671C9"/>
    <w:pPr>
      <w:numPr>
        <w:numId w:val="31"/>
      </w:numPr>
    </w:pPr>
  </w:style>
  <w:style w:type="paragraph" w:customStyle="1" w:styleId="HERMESInfotext-AufzhlungkantonsspezifischKTZH">
    <w:name w:val="HERMES Infotext-Aufzählung (kantonsspezifisch): KTZH"/>
    <w:basedOn w:val="HERMESInfotext-AufzhlungKTZH"/>
    <w:next w:val="Standard"/>
    <w:uiPriority w:val="73"/>
    <w:rsid w:val="000671C9"/>
  </w:style>
  <w:style w:type="paragraph" w:customStyle="1" w:styleId="HERMESInfotextkantonsspezifischKTZH">
    <w:name w:val="HERMES Infotext (kantonsspezifisch): KTZH"/>
    <w:basedOn w:val="HERMESInfotextKTZH"/>
    <w:next w:val="Standard"/>
    <w:uiPriority w:val="73"/>
    <w:rsid w:val="000671C9"/>
  </w:style>
  <w:style w:type="character" w:styleId="Kommentarzeichen">
    <w:name w:val="annotation reference"/>
    <w:basedOn w:val="Absatz-Standardschriftart"/>
    <w:uiPriority w:val="99"/>
    <w:semiHidden/>
    <w:unhideWhenUsed/>
    <w:rsid w:val="00F41E34"/>
    <w:rPr>
      <w:sz w:val="16"/>
      <w:szCs w:val="16"/>
    </w:rPr>
  </w:style>
  <w:style w:type="paragraph" w:styleId="Kommentartext">
    <w:name w:val="annotation text"/>
    <w:basedOn w:val="Standard"/>
    <w:link w:val="KommentartextZchn"/>
    <w:uiPriority w:val="99"/>
    <w:unhideWhenUsed/>
    <w:rsid w:val="00F41E34"/>
    <w:pPr>
      <w:spacing w:line="240" w:lineRule="auto"/>
    </w:pPr>
    <w:rPr>
      <w:sz w:val="20"/>
      <w:szCs w:val="20"/>
    </w:rPr>
  </w:style>
  <w:style w:type="character" w:customStyle="1" w:styleId="KommentartextZchn">
    <w:name w:val="Kommentartext Zchn"/>
    <w:basedOn w:val="Absatz-Standardschriftart"/>
    <w:link w:val="Kommentartext"/>
    <w:uiPriority w:val="99"/>
    <w:rsid w:val="00F41E34"/>
    <w:rPr>
      <w:kern w:val="0"/>
      <w:sz w:val="20"/>
      <w:szCs w:val="20"/>
    </w:rPr>
  </w:style>
  <w:style w:type="paragraph" w:styleId="Kommentarthema">
    <w:name w:val="annotation subject"/>
    <w:basedOn w:val="Kommentartext"/>
    <w:next w:val="Kommentartext"/>
    <w:link w:val="KommentarthemaZchn"/>
    <w:uiPriority w:val="99"/>
    <w:semiHidden/>
    <w:unhideWhenUsed/>
    <w:rsid w:val="00F41E34"/>
    <w:rPr>
      <w:b/>
      <w:bCs/>
    </w:rPr>
  </w:style>
  <w:style w:type="character" w:customStyle="1" w:styleId="KommentarthemaZchn">
    <w:name w:val="Kommentarthema Zchn"/>
    <w:basedOn w:val="KommentartextZchn"/>
    <w:link w:val="Kommentarthema"/>
    <w:uiPriority w:val="99"/>
    <w:semiHidden/>
    <w:rsid w:val="00F41E34"/>
    <w:rPr>
      <w:b/>
      <w:bCs/>
      <w:kern w:val="0"/>
      <w:sz w:val="20"/>
      <w:szCs w:val="20"/>
    </w:rPr>
  </w:style>
  <w:style w:type="paragraph" w:customStyle="1" w:styleId="KTZH-LayoutInfo3-Page1">
    <w:name w:val="KTZH-Layout: Info3-Page1"/>
    <w:basedOn w:val="Standard"/>
    <w:uiPriority w:val="77"/>
    <w:rsid w:val="00154C96"/>
    <w:pPr>
      <w:spacing w:line="259" w:lineRule="auto"/>
    </w:pPr>
    <w:rPr>
      <w:sz w:val="16"/>
    </w:rPr>
  </w:style>
  <w:style w:type="paragraph" w:customStyle="1" w:styleId="KTZH-LayoutProjektname">
    <w:name w:val="KTZH-Layout: Projektname"/>
    <w:basedOn w:val="Untertitel"/>
    <w:next w:val="Standard"/>
    <w:uiPriority w:val="73"/>
    <w:rsid w:val="00154C96"/>
    <w:pPr>
      <w:spacing w:after="280"/>
      <w:contextualSpacing/>
    </w:pPr>
    <w:rPr>
      <w:sz w:val="21"/>
    </w:rPr>
  </w:style>
  <w:style w:type="paragraph" w:customStyle="1" w:styleId="KTZH-LayoutMarginale">
    <w:name w:val="KTZH-Layout: Marginale"/>
    <w:basedOn w:val="Standard"/>
    <w:next w:val="Standard"/>
    <w:uiPriority w:val="74"/>
    <w:rsid w:val="00154C96"/>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154C96"/>
    <w:pPr>
      <w:shd w:val="clear" w:color="auto" w:fill="F0FAFF"/>
      <w:spacing w:after="120" w:line="271" w:lineRule="auto"/>
    </w:pPr>
    <w:rPr>
      <w:sz w:val="21"/>
    </w:rPr>
  </w:style>
  <w:style w:type="character" w:customStyle="1" w:styleId="Formatvorlage1">
    <w:name w:val="Formatvorlage1"/>
    <w:basedOn w:val="Absatz-Standardschriftart"/>
    <w:uiPriority w:val="1"/>
    <w:rsid w:val="00154C96"/>
    <w:rPr>
      <w:sz w:val="22"/>
    </w:rPr>
  </w:style>
  <w:style w:type="character" w:customStyle="1" w:styleId="Formatvorlage2">
    <w:name w:val="Formatvorlage2"/>
    <w:basedOn w:val="Absatz-Standardschriftart"/>
    <w:uiPriority w:val="1"/>
    <w:rsid w:val="00154C96"/>
    <w:rPr>
      <w:sz w:val="22"/>
    </w:rPr>
  </w:style>
  <w:style w:type="character" w:customStyle="1" w:styleId="Formatvorlage4">
    <w:name w:val="Formatvorlage4"/>
    <w:basedOn w:val="Absatz-Standardschriftart"/>
    <w:uiPriority w:val="1"/>
    <w:rsid w:val="00154C96"/>
    <w:rPr>
      <w:sz w:val="22"/>
    </w:rPr>
  </w:style>
  <w:style w:type="character" w:customStyle="1" w:styleId="Formatvorlage5">
    <w:name w:val="Formatvorlage5"/>
    <w:basedOn w:val="Absatz-Standardschriftart"/>
    <w:uiPriority w:val="1"/>
    <w:rsid w:val="00154C96"/>
    <w:rPr>
      <w:sz w:val="22"/>
    </w:rPr>
  </w:style>
  <w:style w:type="character" w:customStyle="1" w:styleId="Formatvorlage6">
    <w:name w:val="Formatvorlage6"/>
    <w:basedOn w:val="Absatz-Standardschriftart"/>
    <w:uiPriority w:val="1"/>
    <w:rsid w:val="00154C96"/>
    <w:rPr>
      <w:sz w:val="22"/>
    </w:rPr>
  </w:style>
  <w:style w:type="paragraph" w:customStyle="1" w:styleId="HHilfstextfarbigkursiv105ptF">
    <w:name w:val="H_Hilfstext (farbig/ kursiv) 10.5pt (F)"/>
    <w:basedOn w:val="Standard"/>
    <w:link w:val="HHilfstextfarbigkursiv105ptFZchn"/>
    <w:rsid w:val="00154C96"/>
    <w:pPr>
      <w:spacing w:line="270" w:lineRule="atLeast"/>
    </w:pPr>
    <w:rPr>
      <w:rFonts w:cs="System"/>
      <w:bCs/>
      <w:i/>
      <w:vanish/>
      <w:color w:val="BE0A5F"/>
      <w:spacing w:val="2"/>
      <w:sz w:val="21"/>
      <w:szCs w:val="22"/>
      <w14:ligatures w14:val="none"/>
    </w:rPr>
  </w:style>
  <w:style w:type="character" w:customStyle="1" w:styleId="HHilfstextfarbigkursiv105ptFZchn">
    <w:name w:val="H_Hilfstext (farbig/ kursiv) 10.5pt (F) Zchn"/>
    <w:basedOn w:val="Absatz-Standardschriftart"/>
    <w:link w:val="HHilfstextfarbigkursiv105ptF"/>
    <w:rsid w:val="00154C96"/>
    <w:rPr>
      <w:rFonts w:cs="System"/>
      <w:bCs/>
      <w:i/>
      <w:vanish/>
      <w:color w:val="BE0A5F"/>
      <w:spacing w:val="2"/>
      <w:kern w:val="0"/>
      <w:szCs w:val="22"/>
      <w14:ligatures w14:val="none"/>
    </w:rPr>
  </w:style>
  <w:style w:type="paragraph" w:customStyle="1" w:styleId="HTabTit65pt">
    <w:name w:val="H_Tab_Tit 6.5 pt"/>
    <w:basedOn w:val="Standard"/>
    <w:uiPriority w:val="1"/>
    <w:qFormat/>
    <w:rsid w:val="00EA7D02"/>
    <w:pPr>
      <w:spacing w:line="162" w:lineRule="atLeast"/>
    </w:pPr>
    <w:rPr>
      <w:rFonts w:cs="System"/>
      <w:bCs/>
      <w:spacing w:val="2"/>
      <w:sz w:val="13"/>
      <w:szCs w:val="22"/>
      <w:lang w:val="en-US"/>
      <w14:ligatures w14:val="none"/>
    </w:rPr>
  </w:style>
  <w:style w:type="table" w:customStyle="1" w:styleId="BETabelle1">
    <w:name w:val="BE: Tabelle 1"/>
    <w:basedOn w:val="NormaleTabelle"/>
    <w:uiPriority w:val="99"/>
    <w:rsid w:val="00EA7D02"/>
    <w:pPr>
      <w:spacing w:line="240" w:lineRule="auto"/>
    </w:pPr>
    <w:rPr>
      <w:rFonts w:cs="font1482"/>
      <w:kern w:val="0"/>
      <w:sz w:val="17"/>
      <w:szCs w:val="22"/>
      <w14:ligatures w14:val="none"/>
    </w:rPr>
    <w:tblPr>
      <w:tblBorders>
        <w:bottom w:val="single" w:sz="2" w:space="0" w:color="E7DEEC" w:themeColor="text2" w:themeTint="33"/>
        <w:insideH w:val="single" w:sz="2" w:space="0" w:color="E7DEEC" w:themeColor="text2" w:themeTint="33"/>
      </w:tblBorders>
      <w:tblCellMar>
        <w:top w:w="136" w:type="dxa"/>
        <w:left w:w="0" w:type="dxa"/>
        <w:bottom w:w="74" w:type="dxa"/>
        <w:right w:w="28" w:type="dxa"/>
      </w:tblCellMar>
    </w:tblPr>
    <w:tblStylePr w:type="firstRow">
      <w:rPr>
        <w:sz w:val="13"/>
      </w:rPr>
      <w:tblPr/>
      <w:tcPr>
        <w:tcBorders>
          <w:top w:val="nil"/>
          <w:left w:val="nil"/>
          <w:bottom w:val="single" w:sz="2" w:space="0" w:color="auto"/>
          <w:right w:val="nil"/>
          <w:insideH w:val="nil"/>
          <w:insideV w:val="nil"/>
          <w:tl2br w:val="nil"/>
          <w:tr2bl w:val="nil"/>
        </w:tcBorders>
      </w:tcPr>
    </w:tblStylePr>
  </w:style>
  <w:style w:type="paragraph" w:customStyle="1" w:styleId="HTabText85pt">
    <w:name w:val="H_Tab_Text 8.5 pt"/>
    <w:basedOn w:val="Standard"/>
    <w:qFormat/>
    <w:rsid w:val="00EA7D02"/>
    <w:pPr>
      <w:spacing w:line="215" w:lineRule="atLeast"/>
    </w:pPr>
    <w:rPr>
      <w:rFonts w:cs="System"/>
      <w:bCs/>
      <w:spacing w:val="2"/>
      <w:sz w:val="17"/>
      <w:szCs w:val="22"/>
      <w14:ligatures w14:val="none"/>
    </w:rPr>
  </w:style>
  <w:style w:type="paragraph" w:customStyle="1" w:styleId="HTabBeispiel85ptF">
    <w:name w:val="H_Tab_Beispiel 8.5pt (F)"/>
    <w:basedOn w:val="HTabText85pt"/>
    <w:link w:val="HTabBeispiel85ptFZchn"/>
    <w:rsid w:val="00EA7D02"/>
    <w:rPr>
      <w:i/>
      <w:iCs/>
      <w:vanish/>
      <w:color w:val="BE0A5F"/>
    </w:rPr>
  </w:style>
  <w:style w:type="character" w:customStyle="1" w:styleId="HTabBeispiel85ptFZchn">
    <w:name w:val="H_Tab_Beispiel 8.5pt (F) Zchn"/>
    <w:basedOn w:val="HHilfstextfarbigkursiv105ptFZchn"/>
    <w:link w:val="HTabBeispiel85ptF"/>
    <w:rsid w:val="00EA7D02"/>
    <w:rPr>
      <w:rFonts w:cs="System"/>
      <w:bCs/>
      <w:i/>
      <w:iCs/>
      <w:vanish/>
      <w:color w:val="BE0A5F"/>
      <w:spacing w:val="2"/>
      <w:kern w:val="0"/>
      <w:sz w:val="17"/>
      <w:szCs w:val="22"/>
      <w14:ligatures w14:val="none"/>
    </w:rPr>
  </w:style>
  <w:style w:type="paragraph" w:customStyle="1" w:styleId="Text65pt">
    <w:name w:val="Text 6.5 pt"/>
    <w:basedOn w:val="Standard"/>
    <w:uiPriority w:val="1"/>
    <w:qFormat/>
    <w:rsid w:val="00386F72"/>
    <w:pPr>
      <w:spacing w:line="162" w:lineRule="atLeast"/>
      <w:ind w:right="114"/>
    </w:pPr>
    <w:rPr>
      <w:rFonts w:ascii="Arial" w:hAnsi="Arial" w:cs="Arial"/>
      <w:bCs/>
      <w:spacing w:val="2"/>
      <w:sz w:val="13"/>
      <w:szCs w:val="22"/>
      <w14:ligatures w14:val="none"/>
    </w:rPr>
  </w:style>
  <w:style w:type="paragraph" w:customStyle="1" w:styleId="Aufzhlung1">
    <w:name w:val="Aufzählung 1"/>
    <w:basedOn w:val="Listenabsatz"/>
    <w:uiPriority w:val="2"/>
    <w:qFormat/>
    <w:rsid w:val="0046190E"/>
    <w:pPr>
      <w:numPr>
        <w:numId w:val="36"/>
      </w:numPr>
      <w:spacing w:line="270" w:lineRule="atLeast"/>
    </w:pPr>
    <w:rPr>
      <w:rFonts w:cs="System"/>
      <w:bCs/>
      <w:spacing w:val="2"/>
      <w:sz w:val="21"/>
      <w:szCs w:val="22"/>
      <w14:ligatures w14:val="none"/>
    </w:rPr>
  </w:style>
  <w:style w:type="paragraph" w:customStyle="1" w:styleId="Aufzhlung2">
    <w:name w:val="Aufzählung 2"/>
    <w:basedOn w:val="Aufzhlung1"/>
    <w:uiPriority w:val="2"/>
    <w:rsid w:val="0046190E"/>
    <w:pPr>
      <w:numPr>
        <w:ilvl w:val="1"/>
      </w:numPr>
    </w:pPr>
  </w:style>
  <w:style w:type="paragraph" w:customStyle="1" w:styleId="Aufzhlung3">
    <w:name w:val="Aufzählung 3"/>
    <w:basedOn w:val="Aufzhlung1"/>
    <w:uiPriority w:val="2"/>
    <w:rsid w:val="0046190E"/>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package" Target="embeddings/Microsoft_PowerPoint_Slide.sldx"/><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package" Target="embeddings/Microsoft_PowerPoint_Presentation.pptx"/><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8D1D99D2A848D6B534CCBCC8BB2043"/>
        <w:category>
          <w:name w:val="Allgemein"/>
          <w:gallery w:val="placeholder"/>
        </w:category>
        <w:types>
          <w:type w:val="bbPlcHdr"/>
        </w:types>
        <w:behaviors>
          <w:behavior w:val="content"/>
        </w:behaviors>
        <w:guid w:val="{69A58D05-12AF-4637-9619-DEA8D2198F4C}"/>
      </w:docPartPr>
      <w:docPartBody>
        <w:p w:rsidR="000447F7" w:rsidRDefault="00E8469A" w:rsidP="00E8469A">
          <w:pPr>
            <w:pStyle w:val="E08D1D99D2A848D6B534CCBCC8BB20431"/>
            <w:framePr w:wrap="notBeside"/>
          </w:pPr>
          <w:r w:rsidRPr="00E54B76">
            <w:rPr>
              <w:rStyle w:val="Platzhaltertext"/>
            </w:rPr>
            <w:t>[</w:t>
          </w:r>
          <w:r>
            <w:rPr>
              <w:rStyle w:val="Platzhaltertext"/>
            </w:rPr>
            <w:t>Projektname einfügen…</w:t>
          </w:r>
          <w:r w:rsidRPr="00E54B76">
            <w:rPr>
              <w:rStyle w:val="Platzhaltertext"/>
            </w:rPr>
            <w:t>]</w:t>
          </w:r>
        </w:p>
      </w:docPartBody>
    </w:docPart>
    <w:docPart>
      <w:docPartPr>
        <w:name w:val="1397AB950ADF4CD1BFD5CA6AB4F6E6A6"/>
        <w:category>
          <w:name w:val="Allgemein"/>
          <w:gallery w:val="placeholder"/>
        </w:category>
        <w:types>
          <w:type w:val="bbPlcHdr"/>
        </w:types>
        <w:behaviors>
          <w:behavior w:val="content"/>
        </w:behaviors>
        <w:guid w:val="{411F73F7-04D7-4B7B-A808-2745DB595E0A}"/>
      </w:docPartPr>
      <w:docPartBody>
        <w:p w:rsidR="000447F7" w:rsidRDefault="00E8469A" w:rsidP="00E8469A">
          <w:pPr>
            <w:pStyle w:val="1397AB950ADF4CD1BFD5CA6AB4F6E6A61"/>
          </w:pPr>
          <w:r>
            <w:rPr>
              <w:rStyle w:val="Platzhaltertext"/>
            </w:rPr>
            <w:t>Direktion w</w:t>
          </w:r>
          <w:r w:rsidRPr="0046225B">
            <w:rPr>
              <w:rStyle w:val="Platzhaltertext"/>
            </w:rPr>
            <w:t>ählen</w:t>
          </w:r>
          <w:r>
            <w:rPr>
              <w:rStyle w:val="Platzhaltertext"/>
            </w:rPr>
            <w:t>…</w:t>
          </w:r>
        </w:p>
      </w:docPartBody>
    </w:docPart>
    <w:docPart>
      <w:docPartPr>
        <w:name w:val="44E26D40D81C4988A2BC386F446F7A68"/>
        <w:category>
          <w:name w:val="Allgemein"/>
          <w:gallery w:val="placeholder"/>
        </w:category>
        <w:types>
          <w:type w:val="bbPlcHdr"/>
        </w:types>
        <w:behaviors>
          <w:behavior w:val="content"/>
        </w:behaviors>
        <w:guid w:val="{2EF30928-697C-484D-B174-125071C9624E}"/>
      </w:docPartPr>
      <w:docPartBody>
        <w:p w:rsidR="000447F7" w:rsidRDefault="00E8469A" w:rsidP="00E8469A">
          <w:pPr>
            <w:pStyle w:val="44E26D40D81C4988A2BC386F446F7A681"/>
          </w:pPr>
          <w:r>
            <w:rPr>
              <w:rStyle w:val="Platzhaltertext"/>
            </w:rPr>
            <w:t>Amt einfügen…</w:t>
          </w:r>
        </w:p>
      </w:docPartBody>
    </w:docPart>
    <w:docPart>
      <w:docPartPr>
        <w:name w:val="52E0CFB1DD60433FBC148DDCC00C9B14"/>
        <w:category>
          <w:name w:val="Allgemein"/>
          <w:gallery w:val="placeholder"/>
        </w:category>
        <w:types>
          <w:type w:val="bbPlcHdr"/>
        </w:types>
        <w:behaviors>
          <w:behavior w:val="content"/>
        </w:behaviors>
        <w:guid w:val="{0A80F0E6-74AA-45D1-A22D-F68A3D688BCD}"/>
      </w:docPartPr>
      <w:docPartBody>
        <w:p w:rsidR="000447F7" w:rsidRDefault="00E8469A" w:rsidP="00E8469A">
          <w:pPr>
            <w:pStyle w:val="52E0CFB1DD60433FBC148DDCC00C9B141"/>
          </w:pPr>
          <w:r>
            <w:rPr>
              <w:rStyle w:val="Platzhaltertext"/>
            </w:rPr>
            <w:t>Klassifizierung wählen…</w:t>
          </w:r>
        </w:p>
      </w:docPartBody>
    </w:docPart>
    <w:docPart>
      <w:docPartPr>
        <w:name w:val="D8D7FCD6E27541B6A7010EE41E7374BE"/>
        <w:category>
          <w:name w:val="Allgemein"/>
          <w:gallery w:val="placeholder"/>
        </w:category>
        <w:types>
          <w:type w:val="bbPlcHdr"/>
        </w:types>
        <w:behaviors>
          <w:behavior w:val="content"/>
        </w:behaviors>
        <w:guid w:val="{A66C74E6-FF30-4543-8615-7C5B6CFB26C1}"/>
      </w:docPartPr>
      <w:docPartBody>
        <w:p w:rsidR="000447F7" w:rsidRDefault="00E8469A" w:rsidP="00E8469A">
          <w:pPr>
            <w:pStyle w:val="D8D7FCD6E27541B6A7010EE41E7374BE1"/>
          </w:pPr>
          <w:r w:rsidRPr="004969F9">
            <w:rPr>
              <w:rStyle w:val="Platzhaltertext"/>
            </w:rPr>
            <w:t>Datum</w:t>
          </w:r>
          <w:r>
            <w:rPr>
              <w:rStyle w:val="Platzhaltertext"/>
            </w:rPr>
            <w:t>…</w:t>
          </w:r>
        </w:p>
      </w:docPartBody>
    </w:docPart>
    <w:docPart>
      <w:docPartPr>
        <w:name w:val="A57046639297481D922842EA6DE91207"/>
        <w:category>
          <w:name w:val="Allgemein"/>
          <w:gallery w:val="placeholder"/>
        </w:category>
        <w:types>
          <w:type w:val="bbPlcHdr"/>
        </w:types>
        <w:behaviors>
          <w:behavior w:val="content"/>
        </w:behaviors>
        <w:guid w:val="{92E1D130-267C-436E-8F0B-A038217F5802}"/>
      </w:docPartPr>
      <w:docPartBody>
        <w:p w:rsidR="000447F7" w:rsidRDefault="00FB7400">
          <w:pPr>
            <w:pStyle w:val="A57046639297481D922842EA6DE91207"/>
          </w:pPr>
          <w:r>
            <w:rPr>
              <w:rStyle w:val="Platzhaltertext"/>
            </w:rPr>
            <w:t>Text…</w:t>
          </w:r>
        </w:p>
      </w:docPartBody>
    </w:docPart>
    <w:docPart>
      <w:docPartPr>
        <w:name w:val="C6EF7C3A415C40A58751D579B5B6337C"/>
        <w:category>
          <w:name w:val="Allgemein"/>
          <w:gallery w:val="placeholder"/>
        </w:category>
        <w:types>
          <w:type w:val="bbPlcHdr"/>
        </w:types>
        <w:behaviors>
          <w:behavior w:val="content"/>
        </w:behaviors>
        <w:guid w:val="{34E22C1C-8BB5-4E58-86E2-F734F442722B}"/>
      </w:docPartPr>
      <w:docPartBody>
        <w:p w:rsidR="000447F7" w:rsidRDefault="00E8469A" w:rsidP="00E8469A">
          <w:pPr>
            <w:pStyle w:val="C6EF7C3A415C40A58751D579B5B6337C1"/>
          </w:pPr>
          <w:r>
            <w:rPr>
              <w:rStyle w:val="Platzhaltertext"/>
            </w:rPr>
            <w:t>Vorname Name…</w:t>
          </w:r>
        </w:p>
      </w:docPartBody>
    </w:docPart>
    <w:docPart>
      <w:docPartPr>
        <w:name w:val="67DCB85A45644C5AA9ED8A83730FD707"/>
        <w:category>
          <w:name w:val="Allgemein"/>
          <w:gallery w:val="placeholder"/>
        </w:category>
        <w:types>
          <w:type w:val="bbPlcHdr"/>
        </w:types>
        <w:behaviors>
          <w:behavior w:val="content"/>
        </w:behaviors>
        <w:guid w:val="{0592B62F-5247-4C22-94BC-71D6829BC0BE}"/>
      </w:docPartPr>
      <w:docPartBody>
        <w:p w:rsidR="000447F7" w:rsidRDefault="00E8469A">
          <w:pPr>
            <w:pStyle w:val="67DCB85A45644C5AA9ED8A83730FD707"/>
          </w:pPr>
          <w:r w:rsidRPr="00F2777F">
            <w:t xml:space="preserve">        </w:t>
          </w:r>
        </w:p>
      </w:docPartBody>
    </w:docPart>
    <w:docPart>
      <w:docPartPr>
        <w:name w:val="DefaultPlaceholder_-1854013437"/>
        <w:category>
          <w:name w:val="Allgemein"/>
          <w:gallery w:val="placeholder"/>
        </w:category>
        <w:types>
          <w:type w:val="bbPlcHdr"/>
        </w:types>
        <w:behaviors>
          <w:behavior w:val="content"/>
        </w:behaviors>
        <w:guid w:val="{BBF7127E-8CCA-4D7D-9542-57D4E1D7D3B9}"/>
      </w:docPartPr>
      <w:docPartBody>
        <w:p w:rsidR="000447F7" w:rsidRDefault="00E8469A">
          <w:r w:rsidRPr="00CE5898">
            <w:rPr>
              <w:rStyle w:val="Platzhaltertext"/>
            </w:rPr>
            <w:t>Klicken oder tippen Sie, um ein Datum einzugeben.</w:t>
          </w:r>
        </w:p>
      </w:docPartBody>
    </w:docPart>
    <w:docPart>
      <w:docPartPr>
        <w:name w:val="CD16CB2138A14C7B97F5FA8534E5BD78"/>
        <w:category>
          <w:name w:val="Allgemein"/>
          <w:gallery w:val="placeholder"/>
        </w:category>
        <w:types>
          <w:type w:val="bbPlcHdr"/>
        </w:types>
        <w:behaviors>
          <w:behavior w:val="content"/>
        </w:behaviors>
        <w:guid w:val="{9AAA8E54-0079-421C-BAD7-8E7900009978}"/>
      </w:docPartPr>
      <w:docPartBody>
        <w:p w:rsidR="00BA4D76" w:rsidRDefault="00E84B7B" w:rsidP="00E84B7B">
          <w:pPr>
            <w:pStyle w:val="CD16CB2138A14C7B97F5FA8534E5BD78"/>
          </w:pPr>
          <w:r w:rsidRPr="00F2777F">
            <w:t xml:space="preserve">        </w:t>
          </w:r>
        </w:p>
      </w:docPartBody>
    </w:docPart>
    <w:docPart>
      <w:docPartPr>
        <w:name w:val="E7BFC4866ABA431188F16F5AC7FDEFE6"/>
        <w:category>
          <w:name w:val="Allgemein"/>
          <w:gallery w:val="placeholder"/>
        </w:category>
        <w:types>
          <w:type w:val="bbPlcHdr"/>
        </w:types>
        <w:behaviors>
          <w:behavior w:val="content"/>
        </w:behaviors>
        <w:guid w:val="{47D4F039-87DF-44B5-93DF-96B57D53A04D}"/>
      </w:docPartPr>
      <w:docPartBody>
        <w:p w:rsidR="00BA4D76" w:rsidRDefault="00E84B7B" w:rsidP="00E84B7B">
          <w:pPr>
            <w:pStyle w:val="E7BFC4866ABA431188F16F5AC7FDEFE6"/>
          </w:pPr>
          <w:r w:rsidRPr="00073AFD">
            <w:rPr>
              <w:rStyle w:val="Platzhaltertext"/>
              <w:rFonts w:ascii="Arial Black" w:hAnsi="Arial Black"/>
            </w:rPr>
            <w:t>Direktion wählen…</w:t>
          </w:r>
        </w:p>
      </w:docPartBody>
    </w:docPart>
    <w:docPart>
      <w:docPartPr>
        <w:name w:val="CDD5DE2AF9E642D8AEA370519D5C219D"/>
        <w:category>
          <w:name w:val="Allgemein"/>
          <w:gallery w:val="placeholder"/>
        </w:category>
        <w:types>
          <w:type w:val="bbPlcHdr"/>
        </w:types>
        <w:behaviors>
          <w:behavior w:val="content"/>
        </w:behaviors>
        <w:guid w:val="{6CCB42E0-1A54-4A67-A2E1-B4A97FF76C43}"/>
      </w:docPartPr>
      <w:docPartBody>
        <w:p w:rsidR="00BA4D76" w:rsidRDefault="00E84B7B" w:rsidP="00E84B7B">
          <w:pPr>
            <w:pStyle w:val="CDD5DE2AF9E642D8AEA370519D5C219D"/>
          </w:pPr>
          <w:r w:rsidRPr="00073AFD">
            <w:rPr>
              <w:rStyle w:val="Platzhaltertext"/>
              <w:rFonts w:ascii="Arial Black" w:hAnsi="Arial Black"/>
            </w:rPr>
            <w:t>Direktion wählen…</w:t>
          </w:r>
        </w:p>
      </w:docPartBody>
    </w:docPart>
    <w:docPart>
      <w:docPartPr>
        <w:name w:val="67ABB0987C2142279558154B0DC3959A"/>
        <w:category>
          <w:name w:val="Allgemein"/>
          <w:gallery w:val="placeholder"/>
        </w:category>
        <w:types>
          <w:type w:val="bbPlcHdr"/>
        </w:types>
        <w:behaviors>
          <w:behavior w:val="content"/>
        </w:behaviors>
        <w:guid w:val="{F036DA24-4F95-43A4-8D04-5F17727A7C68}"/>
      </w:docPartPr>
      <w:docPartBody>
        <w:p w:rsidR="00BA4D76" w:rsidRDefault="00E84B7B" w:rsidP="00E84B7B">
          <w:pPr>
            <w:pStyle w:val="67ABB0987C2142279558154B0DC3959A"/>
          </w:pPr>
          <w:r>
            <w:rPr>
              <w:rStyle w:val="Platzhaltertext"/>
            </w:rPr>
            <w:t>Projektleiter/in einfügen…</w:t>
          </w:r>
        </w:p>
      </w:docPartBody>
    </w:docPart>
    <w:docPart>
      <w:docPartPr>
        <w:name w:val="821DFD268B64419AAA37CAE0572BE715"/>
        <w:category>
          <w:name w:val="Allgemein"/>
          <w:gallery w:val="placeholder"/>
        </w:category>
        <w:types>
          <w:type w:val="bbPlcHdr"/>
        </w:types>
        <w:behaviors>
          <w:behavior w:val="content"/>
        </w:behaviors>
        <w:guid w:val="{FCD16D3C-FE6D-46B9-8E9D-9E2E6E7F7033}"/>
      </w:docPartPr>
      <w:docPartBody>
        <w:p w:rsidR="00BA4D76" w:rsidRDefault="00E84B7B" w:rsidP="00E84B7B">
          <w:pPr>
            <w:pStyle w:val="821DFD268B64419AAA37CAE0572BE715"/>
          </w:pPr>
          <w:r w:rsidRPr="00E54B76">
            <w:rPr>
              <w:rStyle w:val="Platzhaltertext"/>
            </w:rPr>
            <w:t>[</w:t>
          </w:r>
          <w:r>
            <w:rPr>
              <w:rStyle w:val="Platzhaltertext"/>
            </w:rPr>
            <w:t>Projektname einfügen…</w:t>
          </w:r>
          <w:r w:rsidRPr="00E54B76">
            <w:rPr>
              <w:rStyle w:val="Platzhaltertext"/>
            </w:rPr>
            <w:t>]</w:t>
          </w:r>
        </w:p>
      </w:docPartBody>
    </w:docPart>
    <w:docPart>
      <w:docPartPr>
        <w:name w:val="A75F8116F6A549598AB6077EC051282A"/>
        <w:category>
          <w:name w:val="Allgemein"/>
          <w:gallery w:val="placeholder"/>
        </w:category>
        <w:types>
          <w:type w:val="bbPlcHdr"/>
        </w:types>
        <w:behaviors>
          <w:behavior w:val="content"/>
        </w:behaviors>
        <w:guid w:val="{1210C235-3748-493D-B750-F9E4C5EF292C}"/>
      </w:docPartPr>
      <w:docPartBody>
        <w:p w:rsidR="00BA4D76" w:rsidRDefault="00E84B7B" w:rsidP="00E84B7B">
          <w:pPr>
            <w:pStyle w:val="A75F8116F6A549598AB6077EC051282A"/>
          </w:pPr>
          <w:r>
            <w:rPr>
              <w:rStyle w:val="Platzhaltertext"/>
            </w:rPr>
            <w:t>Auftraggeber/in einfügen…</w:t>
          </w:r>
        </w:p>
      </w:docPartBody>
    </w:docPart>
    <w:docPart>
      <w:docPartPr>
        <w:name w:val="BA76415391A1479D82A3745AEE9A0017"/>
        <w:category>
          <w:name w:val="Allgemein"/>
          <w:gallery w:val="placeholder"/>
        </w:category>
        <w:types>
          <w:type w:val="bbPlcHdr"/>
        </w:types>
        <w:behaviors>
          <w:behavior w:val="content"/>
        </w:behaviors>
        <w:guid w:val="{60F52FC1-E584-4A71-9E0F-FA8DBB210543}"/>
      </w:docPartPr>
      <w:docPartBody>
        <w:p w:rsidR="00BA4D76" w:rsidRDefault="00E84B7B" w:rsidP="00E84B7B">
          <w:pPr>
            <w:pStyle w:val="BA76415391A1479D82A3745AEE9A0017"/>
          </w:pPr>
          <w:r>
            <w:rPr>
              <w:rStyle w:val="Platzhaltertext"/>
            </w:rPr>
            <w:t>Projektleiter/in einfügen…</w:t>
          </w:r>
        </w:p>
      </w:docPartBody>
    </w:docPart>
    <w:docPart>
      <w:docPartPr>
        <w:name w:val="F55760B691724B09BB23FE04D604984B"/>
        <w:category>
          <w:name w:val="Allgemein"/>
          <w:gallery w:val="placeholder"/>
        </w:category>
        <w:types>
          <w:type w:val="bbPlcHdr"/>
        </w:types>
        <w:behaviors>
          <w:behavior w:val="content"/>
        </w:behaviors>
        <w:guid w:val="{CE03F76E-582C-414C-9117-530455D6D070}"/>
      </w:docPartPr>
      <w:docPartBody>
        <w:p w:rsidR="00BA4D76" w:rsidRDefault="00E84B7B" w:rsidP="00E84B7B">
          <w:pPr>
            <w:pStyle w:val="F55760B691724B09BB23FE04D604984B"/>
          </w:pPr>
          <w:r>
            <w:rPr>
              <w:rStyle w:val="Platzhaltertext"/>
            </w:rPr>
            <w:t>Status w</w:t>
          </w:r>
          <w:r w:rsidRPr="00171DB8">
            <w:rPr>
              <w:rStyle w:val="Platzhaltertext"/>
            </w:rPr>
            <w:t>ählen</w:t>
          </w:r>
          <w:r>
            <w:rPr>
              <w:rStyle w:val="Platzhaltertext"/>
            </w:rPr>
            <w:t>…</w:t>
          </w:r>
        </w:p>
      </w:docPartBody>
    </w:docPart>
    <w:docPart>
      <w:docPartPr>
        <w:name w:val="AC4CDCC395BD40FBBC4D5556DBAE6C30"/>
        <w:category>
          <w:name w:val="Allgemein"/>
          <w:gallery w:val="placeholder"/>
        </w:category>
        <w:types>
          <w:type w:val="bbPlcHdr"/>
        </w:types>
        <w:behaviors>
          <w:behavior w:val="content"/>
        </w:behaviors>
        <w:guid w:val="{E559768F-F01E-495A-B4C8-7B8EC5CF32A6}"/>
      </w:docPartPr>
      <w:docPartBody>
        <w:p w:rsidR="00BA4D76" w:rsidRDefault="00E84B7B" w:rsidP="00E84B7B">
          <w:pPr>
            <w:pStyle w:val="AC4CDCC395BD40FBBC4D5556DBAE6C30"/>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font1482">
    <w:altName w:val="Calibri"/>
    <w:panose1 w:val="00000000000000000000"/>
    <w:charset w:val="00"/>
    <w:family w:val="auto"/>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9A"/>
    <w:rsid w:val="000238F9"/>
    <w:rsid w:val="000447F7"/>
    <w:rsid w:val="00101CF4"/>
    <w:rsid w:val="00284EBC"/>
    <w:rsid w:val="00322BB7"/>
    <w:rsid w:val="00357627"/>
    <w:rsid w:val="003758DA"/>
    <w:rsid w:val="003D5AFA"/>
    <w:rsid w:val="0045158C"/>
    <w:rsid w:val="00490023"/>
    <w:rsid w:val="007205BA"/>
    <w:rsid w:val="00741538"/>
    <w:rsid w:val="009E795A"/>
    <w:rsid w:val="00B57EEE"/>
    <w:rsid w:val="00BA4D76"/>
    <w:rsid w:val="00C50BC4"/>
    <w:rsid w:val="00C56CAC"/>
    <w:rsid w:val="00CC54F3"/>
    <w:rsid w:val="00D73E41"/>
    <w:rsid w:val="00DA7E8B"/>
    <w:rsid w:val="00DB2944"/>
    <w:rsid w:val="00E6604A"/>
    <w:rsid w:val="00E8469A"/>
    <w:rsid w:val="00E84B7B"/>
    <w:rsid w:val="00F17609"/>
    <w:rsid w:val="00F45633"/>
    <w:rsid w:val="00F91051"/>
    <w:rsid w:val="00FB740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E84B7B"/>
    <w:rPr>
      <w:color w:val="auto"/>
      <w:bdr w:val="none" w:sz="0" w:space="0" w:color="auto"/>
      <w:shd w:val="clear" w:color="auto" w:fill="C1E4F5" w:themeFill="accent1" w:themeFillTint="33"/>
    </w:rPr>
  </w:style>
  <w:style w:type="paragraph" w:customStyle="1" w:styleId="A57046639297481D922842EA6DE91207">
    <w:name w:val="A57046639297481D922842EA6DE91207"/>
  </w:style>
  <w:style w:type="paragraph" w:customStyle="1" w:styleId="67DCB85A45644C5AA9ED8A83730FD707">
    <w:name w:val="67DCB85A45644C5AA9ED8A83730FD707"/>
  </w:style>
  <w:style w:type="paragraph" w:customStyle="1" w:styleId="E08D1D99D2A848D6B534CCBCC8BB20431">
    <w:name w:val="E08D1D99D2A848D6B534CCBCC8BB20431"/>
    <w:rsid w:val="00E8469A"/>
    <w:pPr>
      <w:framePr w:w="8505" w:wrap="notBeside" w:vAnchor="page" w:hAnchor="margin" w:y="1419" w:anchorLock="1"/>
      <w:spacing w:after="0" w:line="247" w:lineRule="auto"/>
    </w:pPr>
    <w:rPr>
      <w:rFonts w:asciiTheme="majorHAnsi" w:eastAsiaTheme="minorHAnsi" w:hAnsiTheme="majorHAnsi"/>
      <w:kern w:val="0"/>
      <w:sz w:val="21"/>
      <w:szCs w:val="21"/>
      <w:lang w:eastAsia="en-US"/>
    </w:rPr>
  </w:style>
  <w:style w:type="paragraph" w:customStyle="1" w:styleId="1397AB950ADF4CD1BFD5CA6AB4F6E6A61">
    <w:name w:val="1397AB950ADF4CD1BFD5CA6AB4F6E6A61"/>
    <w:rsid w:val="00E8469A"/>
    <w:pPr>
      <w:spacing w:after="0" w:line="247" w:lineRule="auto"/>
    </w:pPr>
    <w:rPr>
      <w:rFonts w:eastAsiaTheme="minorHAnsi"/>
      <w:kern w:val="0"/>
      <w:sz w:val="21"/>
      <w:szCs w:val="21"/>
      <w:lang w:eastAsia="en-US"/>
    </w:rPr>
  </w:style>
  <w:style w:type="paragraph" w:customStyle="1" w:styleId="44E26D40D81C4988A2BC386F446F7A681">
    <w:name w:val="44E26D40D81C4988A2BC386F446F7A681"/>
    <w:rsid w:val="00E8469A"/>
    <w:pPr>
      <w:spacing w:after="0" w:line="247" w:lineRule="auto"/>
    </w:pPr>
    <w:rPr>
      <w:rFonts w:eastAsiaTheme="minorHAnsi"/>
      <w:kern w:val="0"/>
      <w:sz w:val="21"/>
      <w:szCs w:val="21"/>
      <w:lang w:eastAsia="en-US"/>
    </w:rPr>
  </w:style>
  <w:style w:type="paragraph" w:customStyle="1" w:styleId="52E0CFB1DD60433FBC148DDCC00C9B141">
    <w:name w:val="52E0CFB1DD60433FBC148DDCC00C9B141"/>
    <w:rsid w:val="00E8469A"/>
    <w:pPr>
      <w:spacing w:after="0" w:line="247" w:lineRule="auto"/>
    </w:pPr>
    <w:rPr>
      <w:rFonts w:eastAsiaTheme="minorHAnsi"/>
      <w:kern w:val="0"/>
      <w:sz w:val="21"/>
      <w:szCs w:val="21"/>
      <w:lang w:eastAsia="en-US"/>
    </w:rPr>
  </w:style>
  <w:style w:type="paragraph" w:customStyle="1" w:styleId="D8D7FCD6E27541B6A7010EE41E7374BE1">
    <w:name w:val="D8D7FCD6E27541B6A7010EE41E7374BE1"/>
    <w:rsid w:val="00E8469A"/>
    <w:pPr>
      <w:spacing w:after="0" w:line="247" w:lineRule="auto"/>
    </w:pPr>
    <w:rPr>
      <w:rFonts w:eastAsiaTheme="minorHAnsi"/>
      <w:kern w:val="0"/>
      <w:sz w:val="21"/>
      <w:szCs w:val="21"/>
      <w:lang w:eastAsia="en-US"/>
    </w:rPr>
  </w:style>
  <w:style w:type="paragraph" w:customStyle="1" w:styleId="C6EF7C3A415C40A58751D579B5B6337C1">
    <w:name w:val="C6EF7C3A415C40A58751D579B5B6337C1"/>
    <w:rsid w:val="00E8469A"/>
    <w:pPr>
      <w:spacing w:after="0" w:line="247" w:lineRule="auto"/>
    </w:pPr>
    <w:rPr>
      <w:rFonts w:eastAsiaTheme="minorHAnsi"/>
      <w:kern w:val="0"/>
      <w:sz w:val="21"/>
      <w:szCs w:val="21"/>
      <w:lang w:eastAsia="en-US"/>
    </w:rPr>
  </w:style>
  <w:style w:type="paragraph" w:customStyle="1" w:styleId="CD16CB2138A14C7B97F5FA8534E5BD78">
    <w:name w:val="CD16CB2138A14C7B97F5FA8534E5BD78"/>
    <w:rsid w:val="00E84B7B"/>
    <w:pPr>
      <w:spacing w:line="278" w:lineRule="auto"/>
    </w:pPr>
    <w:rPr>
      <w:sz w:val="24"/>
      <w:szCs w:val="24"/>
    </w:rPr>
  </w:style>
  <w:style w:type="paragraph" w:customStyle="1" w:styleId="E7BFC4866ABA431188F16F5AC7FDEFE6">
    <w:name w:val="E7BFC4866ABA431188F16F5AC7FDEFE6"/>
    <w:rsid w:val="00E84B7B"/>
    <w:pPr>
      <w:spacing w:line="278" w:lineRule="auto"/>
    </w:pPr>
    <w:rPr>
      <w:sz w:val="24"/>
      <w:szCs w:val="24"/>
    </w:rPr>
  </w:style>
  <w:style w:type="paragraph" w:customStyle="1" w:styleId="CDD5DE2AF9E642D8AEA370519D5C219D">
    <w:name w:val="CDD5DE2AF9E642D8AEA370519D5C219D"/>
    <w:rsid w:val="00E84B7B"/>
    <w:pPr>
      <w:spacing w:line="278" w:lineRule="auto"/>
    </w:pPr>
    <w:rPr>
      <w:sz w:val="24"/>
      <w:szCs w:val="24"/>
    </w:rPr>
  </w:style>
  <w:style w:type="paragraph" w:customStyle="1" w:styleId="67ABB0987C2142279558154B0DC3959A">
    <w:name w:val="67ABB0987C2142279558154B0DC3959A"/>
    <w:rsid w:val="00E84B7B"/>
    <w:pPr>
      <w:spacing w:line="278" w:lineRule="auto"/>
    </w:pPr>
    <w:rPr>
      <w:sz w:val="24"/>
      <w:szCs w:val="24"/>
    </w:rPr>
  </w:style>
  <w:style w:type="paragraph" w:customStyle="1" w:styleId="821DFD268B64419AAA37CAE0572BE715">
    <w:name w:val="821DFD268B64419AAA37CAE0572BE715"/>
    <w:rsid w:val="00E84B7B"/>
    <w:pPr>
      <w:spacing w:line="278" w:lineRule="auto"/>
    </w:pPr>
    <w:rPr>
      <w:sz w:val="24"/>
      <w:szCs w:val="24"/>
    </w:rPr>
  </w:style>
  <w:style w:type="paragraph" w:customStyle="1" w:styleId="A75F8116F6A549598AB6077EC051282A">
    <w:name w:val="A75F8116F6A549598AB6077EC051282A"/>
    <w:rsid w:val="00E84B7B"/>
    <w:pPr>
      <w:spacing w:line="278" w:lineRule="auto"/>
    </w:pPr>
    <w:rPr>
      <w:sz w:val="24"/>
      <w:szCs w:val="24"/>
    </w:rPr>
  </w:style>
  <w:style w:type="paragraph" w:customStyle="1" w:styleId="BA76415391A1479D82A3745AEE9A0017">
    <w:name w:val="BA76415391A1479D82A3745AEE9A0017"/>
    <w:rsid w:val="00E84B7B"/>
    <w:pPr>
      <w:spacing w:line="278" w:lineRule="auto"/>
    </w:pPr>
    <w:rPr>
      <w:sz w:val="24"/>
      <w:szCs w:val="24"/>
    </w:rPr>
  </w:style>
  <w:style w:type="paragraph" w:customStyle="1" w:styleId="F55760B691724B09BB23FE04D604984B">
    <w:name w:val="F55760B691724B09BB23FE04D604984B"/>
    <w:rsid w:val="00E84B7B"/>
    <w:pPr>
      <w:spacing w:line="278" w:lineRule="auto"/>
    </w:pPr>
    <w:rPr>
      <w:sz w:val="24"/>
      <w:szCs w:val="24"/>
    </w:rPr>
  </w:style>
  <w:style w:type="paragraph" w:customStyle="1" w:styleId="AC4CDCC395BD40FBBC4D5556DBAE6C30">
    <w:name w:val="AC4CDCC395BD40FBBC4D5556DBAE6C30"/>
    <w:rsid w:val="00E84B7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77E5DED5-4AA6-46D2-8C88-C53262A4A503}">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0872E6C5-E6FC-4396-98E4-B65B80C3AF4C}">
  <ds:schemaRefs>
    <ds:schemaRef ds:uri="http://schemas.microsoft.com/sharepoint/v3/contenttype/forms"/>
  </ds:schemaRefs>
</ds:datastoreItem>
</file>

<file path=customXml/itemProps4.xml><?xml version="1.0" encoding="utf-8"?>
<ds:datastoreItem xmlns:ds="http://schemas.openxmlformats.org/officeDocument/2006/customXml" ds:itemID="{FF95CF9B-5688-4B2E-89B6-F41D838DB8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Betriebshandbuch-KTZH-v2-01.dotx</Template>
  <TotalTime>0</TotalTime>
  <Pages>13</Pages>
  <Words>1619</Words>
  <Characters>11420</Characters>
  <Application>Microsoft Office Word</Application>
  <DocSecurity>0</DocSecurity>
  <Lines>878</Lines>
  <Paragraphs>566</Paragraphs>
  <ScaleCrop>false</ScaleCrop>
  <HeadingPairs>
    <vt:vector size="2" baseType="variant">
      <vt:variant>
        <vt:lpstr>Titel</vt:lpstr>
      </vt:variant>
      <vt:variant>
        <vt:i4>1</vt:i4>
      </vt:variant>
    </vt:vector>
  </HeadingPairs>
  <TitlesOfParts>
    <vt:vector size="1" baseType="lpstr">
      <vt:lpstr>Betriebshandbuch</vt:lpstr>
    </vt:vector>
  </TitlesOfParts>
  <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Betriebshandbuch</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